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9C99B6" w14:textId="77777777" w:rsidR="0038146A" w:rsidRDefault="0038146A" w:rsidP="0034441D">
      <w:pPr>
        <w:rPr>
          <w:b/>
          <w:bCs/>
          <w:sz w:val="24"/>
          <w:szCs w:val="24"/>
        </w:rPr>
      </w:pPr>
      <w:bookmarkStart w:id="0" w:name="_GoBack"/>
      <w:bookmarkEnd w:id="0"/>
    </w:p>
    <w:p w14:paraId="229C99B7" w14:textId="77777777" w:rsidR="0038146A" w:rsidRDefault="00FD05D1" w:rsidP="0034441D">
      <w:pPr>
        <w:rPr>
          <w:rFonts w:ascii="Corbel" w:eastAsia="MS Mincho" w:hAnsi="Corbel"/>
          <w:b/>
          <w:sz w:val="21"/>
          <w:szCs w:val="21"/>
        </w:rPr>
      </w:pPr>
      <w:r w:rsidRPr="002F66C5">
        <w:rPr>
          <w:b/>
          <w:bCs/>
          <w:sz w:val="24"/>
          <w:szCs w:val="24"/>
        </w:rPr>
        <w:t>Kaart</w:t>
      </w:r>
      <w:r w:rsidR="00DB4000">
        <w:rPr>
          <w:b/>
          <w:bCs/>
          <w:sz w:val="24"/>
          <w:szCs w:val="24"/>
        </w:rPr>
        <w:t xml:space="preserve"> Ontwikkelbuurten Amsterdam</w:t>
      </w:r>
      <w:r w:rsidRPr="002F66C5">
        <w:rPr>
          <w:b/>
          <w:bCs/>
          <w:sz w:val="24"/>
          <w:szCs w:val="24"/>
        </w:rPr>
        <w:t xml:space="preserve"> </w:t>
      </w:r>
      <w:r w:rsidR="0064796D">
        <w:rPr>
          <w:b/>
          <w:bCs/>
          <w:sz w:val="24"/>
          <w:szCs w:val="24"/>
        </w:rPr>
        <w:t>- totaal</w:t>
      </w:r>
      <w:r w:rsidR="0055449F" w:rsidRPr="0055449F">
        <w:rPr>
          <w:rFonts w:ascii="Corbel" w:eastAsia="MS Mincho" w:hAnsi="Corbel"/>
          <w:b/>
          <w:sz w:val="21"/>
          <w:szCs w:val="21"/>
        </w:rPr>
        <w:t xml:space="preserve"> </w:t>
      </w:r>
    </w:p>
    <w:p w14:paraId="229C99B8" w14:textId="77777777" w:rsidR="0038146A" w:rsidRDefault="0038146A" w:rsidP="0034441D">
      <w:pPr>
        <w:rPr>
          <w:rFonts w:ascii="Corbel" w:eastAsia="MS Mincho" w:hAnsi="Corbel"/>
          <w:b/>
          <w:sz w:val="21"/>
          <w:szCs w:val="21"/>
        </w:rPr>
      </w:pPr>
    </w:p>
    <w:p w14:paraId="229C99B9" w14:textId="77777777" w:rsidR="00DB4000" w:rsidRDefault="00DB4000" w:rsidP="0034441D">
      <w:pPr>
        <w:rPr>
          <w:b/>
          <w:bCs/>
          <w:sz w:val="24"/>
          <w:szCs w:val="24"/>
        </w:rPr>
      </w:pPr>
    </w:p>
    <w:p w14:paraId="229C99BA" w14:textId="77777777" w:rsidR="00F5289E" w:rsidRDefault="00DB4000" w:rsidP="0034441D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29C9B10" wp14:editId="229C9B11">
            <wp:simplePos x="0" y="0"/>
            <wp:positionH relativeFrom="column">
              <wp:posOffset>0</wp:posOffset>
            </wp:positionH>
            <wp:positionV relativeFrom="paragraph">
              <wp:posOffset>9358</wp:posOffset>
            </wp:positionV>
            <wp:extent cx="9673389" cy="7483642"/>
            <wp:effectExtent l="0" t="0" r="4445" b="3175"/>
            <wp:wrapNone/>
            <wp:docPr id="4" name="Afbeelding 4" descr="H:\Ontwikkelbuur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Ontwikkelbuurte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3389" cy="748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C99BB" w14:textId="77777777" w:rsidR="00DB4000" w:rsidRDefault="00DB4000" w:rsidP="0034441D">
      <w:pPr>
        <w:rPr>
          <w:b/>
          <w:bCs/>
          <w:sz w:val="24"/>
          <w:szCs w:val="24"/>
        </w:rPr>
      </w:pPr>
    </w:p>
    <w:p w14:paraId="229C99BC" w14:textId="77777777" w:rsidR="00DB4000" w:rsidRDefault="00DB4000" w:rsidP="0034441D">
      <w:pPr>
        <w:rPr>
          <w:b/>
          <w:bCs/>
          <w:sz w:val="24"/>
          <w:szCs w:val="24"/>
        </w:rPr>
      </w:pPr>
    </w:p>
    <w:p w14:paraId="229C99BD" w14:textId="77777777" w:rsidR="0055449F" w:rsidRDefault="0055449F" w:rsidP="0034441D">
      <w:pPr>
        <w:rPr>
          <w:b/>
          <w:bCs/>
          <w:sz w:val="24"/>
          <w:szCs w:val="24"/>
        </w:rPr>
      </w:pPr>
    </w:p>
    <w:p w14:paraId="229C99BE" w14:textId="77777777" w:rsidR="0055449F" w:rsidRDefault="0055449F" w:rsidP="0034441D">
      <w:pPr>
        <w:rPr>
          <w:b/>
          <w:bCs/>
          <w:sz w:val="24"/>
          <w:szCs w:val="24"/>
        </w:rPr>
      </w:pPr>
    </w:p>
    <w:p w14:paraId="229C99BF" w14:textId="77777777" w:rsidR="0055449F" w:rsidRDefault="0055449F" w:rsidP="0034441D">
      <w:pPr>
        <w:rPr>
          <w:b/>
          <w:bCs/>
          <w:sz w:val="24"/>
          <w:szCs w:val="24"/>
        </w:rPr>
      </w:pPr>
    </w:p>
    <w:p w14:paraId="229C99C0" w14:textId="77777777" w:rsidR="0055449F" w:rsidRDefault="0055449F" w:rsidP="0034441D">
      <w:pPr>
        <w:rPr>
          <w:b/>
          <w:bCs/>
          <w:sz w:val="24"/>
          <w:szCs w:val="24"/>
        </w:rPr>
      </w:pPr>
    </w:p>
    <w:tbl>
      <w:tblPr>
        <w:tblStyle w:val="Tabelraster5"/>
        <w:tblpPr w:leftFromText="141" w:rightFromText="141" w:vertAnchor="text" w:horzAnchor="margin" w:tblpXSpec="right" w:tblpY="776"/>
        <w:tblW w:w="4955" w:type="dxa"/>
        <w:tblLook w:val="04A0" w:firstRow="1" w:lastRow="0" w:firstColumn="1" w:lastColumn="0" w:noHBand="0" w:noVBand="1"/>
      </w:tblPr>
      <w:tblGrid>
        <w:gridCol w:w="2477"/>
        <w:gridCol w:w="2478"/>
      </w:tblGrid>
      <w:tr w:rsidR="00554D96" w:rsidRPr="00F5289E" w14:paraId="229C99C4" w14:textId="77777777" w:rsidTr="009714E5">
        <w:trPr>
          <w:trHeight w:val="329"/>
        </w:trPr>
        <w:tc>
          <w:tcPr>
            <w:tcW w:w="4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C99C1" w14:textId="77777777" w:rsidR="009714E5" w:rsidRDefault="009714E5" w:rsidP="009714E5">
            <w:pPr>
              <w:rPr>
                <w:rFonts w:ascii="Corbel" w:eastAsia="MS Mincho" w:hAnsi="Corbel"/>
                <w:b/>
                <w:sz w:val="21"/>
                <w:szCs w:val="21"/>
              </w:rPr>
            </w:pPr>
          </w:p>
          <w:p w14:paraId="229C99C2" w14:textId="77777777" w:rsidR="00554D96" w:rsidRPr="00294799" w:rsidRDefault="00554D96" w:rsidP="009714E5">
            <w:pPr>
              <w:rPr>
                <w:rFonts w:ascii="Corbel" w:eastAsia="MS Mincho" w:hAnsi="Corbel"/>
                <w:b/>
                <w:sz w:val="24"/>
                <w:szCs w:val="24"/>
              </w:rPr>
            </w:pPr>
            <w:r w:rsidRPr="00F5289E">
              <w:rPr>
                <w:rFonts w:ascii="Corbel" w:eastAsia="MS Mincho" w:hAnsi="Corbel"/>
                <w:b/>
                <w:sz w:val="24"/>
                <w:szCs w:val="24"/>
              </w:rPr>
              <w:t>Ontwikkelbuurten</w:t>
            </w:r>
          </w:p>
          <w:p w14:paraId="229C99C3" w14:textId="77777777" w:rsidR="009714E5" w:rsidRPr="00F5289E" w:rsidRDefault="009714E5" w:rsidP="009714E5">
            <w:pPr>
              <w:rPr>
                <w:rFonts w:ascii="Corbel" w:eastAsia="MS Mincho" w:hAnsi="Corbel"/>
                <w:b/>
                <w:sz w:val="21"/>
                <w:szCs w:val="21"/>
              </w:rPr>
            </w:pPr>
          </w:p>
        </w:tc>
      </w:tr>
      <w:tr w:rsidR="00554D96" w:rsidRPr="00F5289E" w14:paraId="229C99C6" w14:textId="77777777" w:rsidTr="009714E5">
        <w:trPr>
          <w:trHeight w:val="354"/>
        </w:trPr>
        <w:tc>
          <w:tcPr>
            <w:tcW w:w="4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C99C5" w14:textId="77777777" w:rsidR="00554D96" w:rsidRPr="00F5289E" w:rsidRDefault="00554D96" w:rsidP="009714E5">
            <w:pPr>
              <w:rPr>
                <w:rFonts w:ascii="Corbel" w:eastAsia="MS Mincho" w:hAnsi="Corbel"/>
                <w:b/>
                <w:sz w:val="21"/>
                <w:szCs w:val="21"/>
              </w:rPr>
            </w:pPr>
            <w:r w:rsidRPr="00F5289E">
              <w:rPr>
                <w:rFonts w:ascii="Corbel" w:eastAsia="MS Mincho" w:hAnsi="Corbel"/>
                <w:b/>
                <w:sz w:val="21"/>
                <w:szCs w:val="21"/>
              </w:rPr>
              <w:t>Nieuw West</w:t>
            </w:r>
          </w:p>
        </w:tc>
      </w:tr>
      <w:tr w:rsidR="00554D96" w:rsidRPr="00F5289E" w14:paraId="229C99DD" w14:textId="77777777" w:rsidTr="009714E5">
        <w:trPr>
          <w:trHeight w:val="3258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C99C7" w14:textId="77777777" w:rsidR="00554D96" w:rsidRPr="00F5289E" w:rsidRDefault="00554D96" w:rsidP="009714E5">
            <w:pPr>
              <w:rPr>
                <w:rFonts w:ascii="Corbel" w:eastAsia="MS Mincho" w:hAnsi="Corbel"/>
                <w:sz w:val="21"/>
                <w:szCs w:val="21"/>
              </w:rPr>
            </w:pPr>
            <w:r w:rsidRPr="00F5289E">
              <w:rPr>
                <w:rFonts w:ascii="Corbel" w:eastAsia="MS Mincho" w:hAnsi="Corbel"/>
                <w:sz w:val="21"/>
                <w:szCs w:val="21"/>
              </w:rPr>
              <w:t xml:space="preserve">Geuzenveld </w:t>
            </w:r>
          </w:p>
          <w:p w14:paraId="229C99C8" w14:textId="77777777" w:rsidR="00554D96" w:rsidRPr="00F5289E" w:rsidRDefault="00554D96" w:rsidP="009714E5">
            <w:pPr>
              <w:numPr>
                <w:ilvl w:val="0"/>
                <w:numId w:val="42"/>
              </w:numPr>
              <w:rPr>
                <w:rFonts w:ascii="Corbel" w:eastAsia="MS Mincho" w:hAnsi="Corbel"/>
                <w:sz w:val="21"/>
                <w:szCs w:val="21"/>
              </w:rPr>
            </w:pPr>
            <w:r w:rsidRPr="00F5289E">
              <w:rPr>
                <w:rFonts w:ascii="Corbel" w:eastAsia="MS Mincho" w:hAnsi="Corbel"/>
                <w:sz w:val="21"/>
                <w:szCs w:val="21"/>
              </w:rPr>
              <w:t>Dudokbuurt Zuid</w:t>
            </w:r>
          </w:p>
          <w:p w14:paraId="229C99C9" w14:textId="77777777" w:rsidR="00554D96" w:rsidRPr="00F5289E" w:rsidRDefault="00554D96" w:rsidP="009714E5">
            <w:pPr>
              <w:numPr>
                <w:ilvl w:val="0"/>
                <w:numId w:val="42"/>
              </w:numPr>
              <w:rPr>
                <w:rFonts w:ascii="Corbel" w:eastAsia="MS Mincho" w:hAnsi="Corbel"/>
                <w:sz w:val="21"/>
                <w:szCs w:val="21"/>
              </w:rPr>
            </w:pPr>
            <w:r w:rsidRPr="00F5289E">
              <w:rPr>
                <w:rFonts w:ascii="Corbel" w:eastAsia="MS Mincho" w:hAnsi="Corbel"/>
                <w:sz w:val="21"/>
                <w:szCs w:val="21"/>
              </w:rPr>
              <w:t>Van Tijenbuurt</w:t>
            </w:r>
          </w:p>
          <w:p w14:paraId="229C99CA" w14:textId="77777777" w:rsidR="00554D96" w:rsidRPr="00F5289E" w:rsidRDefault="00554D96" w:rsidP="009714E5">
            <w:pPr>
              <w:numPr>
                <w:ilvl w:val="0"/>
                <w:numId w:val="42"/>
              </w:numPr>
              <w:rPr>
                <w:rFonts w:ascii="Corbel" w:eastAsia="MS Mincho" w:hAnsi="Corbel"/>
                <w:sz w:val="21"/>
                <w:szCs w:val="21"/>
              </w:rPr>
            </w:pPr>
            <w:r w:rsidRPr="00F5289E">
              <w:rPr>
                <w:rFonts w:ascii="Corbel" w:eastAsia="MS Mincho" w:hAnsi="Corbel"/>
                <w:sz w:val="21"/>
                <w:szCs w:val="21"/>
              </w:rPr>
              <w:t xml:space="preserve">Lambertus Zijlplein </w:t>
            </w:r>
            <w:proofErr w:type="spellStart"/>
            <w:r w:rsidRPr="00F5289E">
              <w:rPr>
                <w:rFonts w:ascii="Corbel" w:eastAsia="MS Mincho" w:hAnsi="Corbel"/>
                <w:sz w:val="21"/>
                <w:szCs w:val="21"/>
              </w:rPr>
              <w:t>eo</w:t>
            </w:r>
            <w:proofErr w:type="spellEnd"/>
          </w:p>
          <w:p w14:paraId="229C99CB" w14:textId="77777777" w:rsidR="00554D96" w:rsidRPr="00F5289E" w:rsidRDefault="00554D96" w:rsidP="009714E5">
            <w:pPr>
              <w:numPr>
                <w:ilvl w:val="0"/>
                <w:numId w:val="42"/>
              </w:numPr>
              <w:rPr>
                <w:rFonts w:ascii="Corbel" w:eastAsia="MS Mincho" w:hAnsi="Corbel"/>
                <w:sz w:val="21"/>
                <w:szCs w:val="21"/>
              </w:rPr>
            </w:pPr>
            <w:r w:rsidRPr="00F5289E">
              <w:rPr>
                <w:rFonts w:ascii="Corbel" w:eastAsia="MS Mincho" w:hAnsi="Corbel"/>
                <w:sz w:val="21"/>
                <w:szCs w:val="21"/>
              </w:rPr>
              <w:t>Bakemabuurt</w:t>
            </w:r>
          </w:p>
          <w:p w14:paraId="229C99CC" w14:textId="77777777" w:rsidR="00554D96" w:rsidRPr="00F5289E" w:rsidRDefault="00554D96" w:rsidP="009714E5">
            <w:pPr>
              <w:numPr>
                <w:ilvl w:val="0"/>
                <w:numId w:val="42"/>
              </w:numPr>
              <w:rPr>
                <w:rFonts w:ascii="Corbel" w:eastAsia="MS Mincho" w:hAnsi="Corbel"/>
                <w:sz w:val="21"/>
                <w:szCs w:val="21"/>
              </w:rPr>
            </w:pPr>
            <w:r w:rsidRPr="00F5289E">
              <w:rPr>
                <w:rFonts w:ascii="Corbel" w:eastAsia="MS Mincho" w:hAnsi="Corbel"/>
                <w:sz w:val="21"/>
                <w:szCs w:val="21"/>
              </w:rPr>
              <w:t>Wegener-</w:t>
            </w:r>
            <w:proofErr w:type="spellStart"/>
            <w:r w:rsidRPr="00F5289E">
              <w:rPr>
                <w:rFonts w:ascii="Corbel" w:eastAsia="MS Mincho" w:hAnsi="Corbel"/>
                <w:sz w:val="21"/>
                <w:szCs w:val="21"/>
              </w:rPr>
              <w:t>Sleeswijkbuurt</w:t>
            </w:r>
            <w:proofErr w:type="spellEnd"/>
          </w:p>
          <w:p w14:paraId="229C99CD" w14:textId="77777777" w:rsidR="00554D96" w:rsidRPr="00F5289E" w:rsidRDefault="00554D96" w:rsidP="009714E5">
            <w:pPr>
              <w:rPr>
                <w:rFonts w:ascii="Corbel" w:eastAsia="MS Mincho" w:hAnsi="Corbel"/>
                <w:b/>
                <w:sz w:val="21"/>
                <w:szCs w:val="21"/>
              </w:rPr>
            </w:pPr>
          </w:p>
          <w:p w14:paraId="229C99CE" w14:textId="77777777" w:rsidR="00554D96" w:rsidRPr="00F5289E" w:rsidRDefault="00554D96" w:rsidP="009714E5">
            <w:pPr>
              <w:rPr>
                <w:rFonts w:ascii="Corbel" w:eastAsia="MS Mincho" w:hAnsi="Corbel"/>
                <w:b/>
                <w:sz w:val="21"/>
                <w:szCs w:val="21"/>
              </w:rPr>
            </w:pPr>
          </w:p>
          <w:p w14:paraId="229C99CF" w14:textId="77777777" w:rsidR="00554D96" w:rsidRPr="00F5289E" w:rsidRDefault="00554D96" w:rsidP="009714E5">
            <w:pPr>
              <w:rPr>
                <w:rFonts w:ascii="Corbel" w:eastAsia="MS Mincho" w:hAnsi="Corbel"/>
                <w:b/>
                <w:sz w:val="21"/>
                <w:szCs w:val="21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C99D0" w14:textId="77777777" w:rsidR="00554D96" w:rsidRPr="00F5289E" w:rsidRDefault="00554D96" w:rsidP="009714E5">
            <w:pPr>
              <w:rPr>
                <w:rFonts w:ascii="Corbel" w:eastAsia="MS Mincho" w:hAnsi="Corbel"/>
                <w:sz w:val="21"/>
                <w:szCs w:val="21"/>
              </w:rPr>
            </w:pPr>
            <w:r w:rsidRPr="00F5289E">
              <w:rPr>
                <w:rFonts w:ascii="Corbel" w:eastAsia="MS Mincho" w:hAnsi="Corbel"/>
                <w:sz w:val="21"/>
                <w:szCs w:val="21"/>
              </w:rPr>
              <w:t>Slotermeer</w:t>
            </w:r>
          </w:p>
          <w:p w14:paraId="229C99D1" w14:textId="77777777" w:rsidR="00554D96" w:rsidRPr="00F5289E" w:rsidRDefault="00554D96" w:rsidP="009714E5">
            <w:pPr>
              <w:numPr>
                <w:ilvl w:val="0"/>
                <w:numId w:val="41"/>
              </w:numPr>
              <w:rPr>
                <w:rFonts w:ascii="Corbel" w:eastAsia="MS Mincho" w:hAnsi="Corbel"/>
                <w:sz w:val="21"/>
                <w:szCs w:val="21"/>
              </w:rPr>
            </w:pPr>
            <w:proofErr w:type="spellStart"/>
            <w:r w:rsidRPr="00F5289E">
              <w:rPr>
                <w:rFonts w:ascii="Corbel" w:eastAsia="MS Mincho" w:hAnsi="Corbel"/>
                <w:sz w:val="21"/>
                <w:szCs w:val="21"/>
              </w:rPr>
              <w:t>Struijkenkade</w:t>
            </w:r>
            <w:proofErr w:type="spellEnd"/>
          </w:p>
          <w:p w14:paraId="229C99D2" w14:textId="77777777" w:rsidR="00554D96" w:rsidRPr="00F5289E" w:rsidRDefault="00554D96" w:rsidP="009714E5">
            <w:pPr>
              <w:numPr>
                <w:ilvl w:val="0"/>
                <w:numId w:val="41"/>
              </w:numPr>
              <w:rPr>
                <w:rFonts w:ascii="Corbel" w:eastAsia="MS Mincho" w:hAnsi="Corbel"/>
                <w:sz w:val="21"/>
                <w:szCs w:val="21"/>
              </w:rPr>
            </w:pPr>
            <w:r w:rsidRPr="00F5289E">
              <w:rPr>
                <w:rFonts w:ascii="Corbel" w:eastAsia="MS Mincho" w:hAnsi="Corbel"/>
                <w:sz w:val="21"/>
                <w:szCs w:val="21"/>
              </w:rPr>
              <w:t xml:space="preserve">L. van </w:t>
            </w:r>
            <w:proofErr w:type="spellStart"/>
            <w:r w:rsidRPr="00F5289E">
              <w:rPr>
                <w:rFonts w:ascii="Corbel" w:eastAsia="MS Mincho" w:hAnsi="Corbel"/>
                <w:sz w:val="21"/>
                <w:szCs w:val="21"/>
              </w:rPr>
              <w:t>Deijsselbuurt</w:t>
            </w:r>
            <w:proofErr w:type="spellEnd"/>
          </w:p>
          <w:p w14:paraId="229C99D3" w14:textId="77777777" w:rsidR="00554D96" w:rsidRPr="00F5289E" w:rsidRDefault="00554D96" w:rsidP="009714E5">
            <w:pPr>
              <w:numPr>
                <w:ilvl w:val="0"/>
                <w:numId w:val="41"/>
              </w:numPr>
              <w:rPr>
                <w:rFonts w:ascii="Corbel" w:eastAsia="MS Mincho" w:hAnsi="Corbel"/>
                <w:sz w:val="21"/>
                <w:szCs w:val="21"/>
              </w:rPr>
            </w:pPr>
            <w:r w:rsidRPr="00F5289E">
              <w:rPr>
                <w:rFonts w:ascii="Corbel" w:eastAsia="MS Mincho" w:hAnsi="Corbel"/>
                <w:sz w:val="21"/>
                <w:szCs w:val="21"/>
              </w:rPr>
              <w:t>Wijsgerenbuurt</w:t>
            </w:r>
          </w:p>
          <w:p w14:paraId="229C99D4" w14:textId="77777777" w:rsidR="00554D96" w:rsidRPr="00F5289E" w:rsidRDefault="00554D96" w:rsidP="009714E5">
            <w:pPr>
              <w:numPr>
                <w:ilvl w:val="0"/>
                <w:numId w:val="41"/>
              </w:numPr>
              <w:rPr>
                <w:rFonts w:ascii="Corbel" w:eastAsia="MS Mincho" w:hAnsi="Corbel"/>
                <w:sz w:val="21"/>
                <w:szCs w:val="21"/>
              </w:rPr>
            </w:pPr>
            <w:r w:rsidRPr="00F5289E">
              <w:rPr>
                <w:rFonts w:ascii="Corbel" w:eastAsia="MS Mincho" w:hAnsi="Corbel"/>
                <w:sz w:val="21"/>
                <w:szCs w:val="21"/>
              </w:rPr>
              <w:t>Jan de Louter</w:t>
            </w:r>
          </w:p>
          <w:p w14:paraId="229C99D5" w14:textId="77777777" w:rsidR="00554D96" w:rsidRPr="00F5289E" w:rsidRDefault="00554D96" w:rsidP="009714E5">
            <w:pPr>
              <w:numPr>
                <w:ilvl w:val="0"/>
                <w:numId w:val="41"/>
              </w:numPr>
              <w:rPr>
                <w:rFonts w:ascii="Corbel" w:eastAsia="MS Mincho" w:hAnsi="Corbel"/>
                <w:sz w:val="21"/>
                <w:szCs w:val="21"/>
              </w:rPr>
            </w:pPr>
            <w:r w:rsidRPr="00F5289E">
              <w:rPr>
                <w:rFonts w:ascii="Corbel" w:eastAsia="MS Mincho" w:hAnsi="Corbel"/>
                <w:sz w:val="21"/>
                <w:szCs w:val="21"/>
              </w:rPr>
              <w:t>West-entree</w:t>
            </w:r>
          </w:p>
          <w:p w14:paraId="229C99D6" w14:textId="77777777" w:rsidR="00554D96" w:rsidRPr="00F5289E" w:rsidRDefault="00554D96" w:rsidP="009714E5">
            <w:pPr>
              <w:numPr>
                <w:ilvl w:val="0"/>
                <w:numId w:val="41"/>
              </w:numPr>
              <w:rPr>
                <w:rFonts w:ascii="Corbel" w:eastAsia="MS Mincho" w:hAnsi="Corbel"/>
                <w:sz w:val="21"/>
                <w:szCs w:val="21"/>
              </w:rPr>
            </w:pPr>
            <w:r w:rsidRPr="00F5289E">
              <w:rPr>
                <w:rFonts w:ascii="Corbel" w:eastAsia="MS Mincho" w:hAnsi="Corbel"/>
                <w:sz w:val="21"/>
                <w:szCs w:val="21"/>
              </w:rPr>
              <w:t>Anton Struikbuurt</w:t>
            </w:r>
          </w:p>
          <w:p w14:paraId="229C99D7" w14:textId="77777777" w:rsidR="00554D96" w:rsidRPr="00F5289E" w:rsidRDefault="00554D96" w:rsidP="009714E5">
            <w:pPr>
              <w:numPr>
                <w:ilvl w:val="0"/>
                <w:numId w:val="41"/>
              </w:numPr>
              <w:rPr>
                <w:rFonts w:ascii="Corbel" w:eastAsia="MS Mincho" w:hAnsi="Corbel"/>
                <w:sz w:val="21"/>
                <w:szCs w:val="21"/>
              </w:rPr>
            </w:pPr>
            <w:r w:rsidRPr="00F5289E">
              <w:rPr>
                <w:rFonts w:ascii="Corbel" w:eastAsia="MS Mincho" w:hAnsi="Corbel"/>
                <w:sz w:val="21"/>
                <w:szCs w:val="21"/>
              </w:rPr>
              <w:t>Dichtersbuurt</w:t>
            </w:r>
          </w:p>
          <w:p w14:paraId="229C99D8" w14:textId="77777777" w:rsidR="00554D96" w:rsidRPr="00F5289E" w:rsidRDefault="00554D96" w:rsidP="009714E5">
            <w:pPr>
              <w:numPr>
                <w:ilvl w:val="0"/>
                <w:numId w:val="41"/>
              </w:numPr>
              <w:rPr>
                <w:rFonts w:ascii="Corbel" w:eastAsia="MS Mincho" w:hAnsi="Corbel"/>
                <w:sz w:val="21"/>
                <w:szCs w:val="21"/>
              </w:rPr>
            </w:pPr>
            <w:r w:rsidRPr="00F5289E">
              <w:rPr>
                <w:rFonts w:ascii="Corbel" w:eastAsia="MS Mincho" w:hAnsi="Corbel"/>
                <w:sz w:val="21"/>
                <w:szCs w:val="21"/>
              </w:rPr>
              <w:t>Couperusbuurt /Kop</w:t>
            </w:r>
          </w:p>
          <w:p w14:paraId="229C99D9" w14:textId="77777777" w:rsidR="00554D96" w:rsidRPr="00F5289E" w:rsidRDefault="00554D96" w:rsidP="009714E5">
            <w:pPr>
              <w:numPr>
                <w:ilvl w:val="0"/>
                <w:numId w:val="41"/>
              </w:numPr>
              <w:rPr>
                <w:rFonts w:ascii="Corbel" w:eastAsia="MS Mincho" w:hAnsi="Corbel"/>
                <w:sz w:val="21"/>
                <w:szCs w:val="21"/>
              </w:rPr>
            </w:pPr>
            <w:r w:rsidRPr="00F5289E">
              <w:rPr>
                <w:rFonts w:ascii="Corbel" w:eastAsia="MS Mincho" w:hAnsi="Corbel"/>
                <w:sz w:val="21"/>
                <w:szCs w:val="21"/>
              </w:rPr>
              <w:t>Sloterplas</w:t>
            </w:r>
          </w:p>
          <w:p w14:paraId="229C99DA" w14:textId="77777777" w:rsidR="00554D96" w:rsidRPr="00F5289E" w:rsidRDefault="00554D96" w:rsidP="009714E5">
            <w:pPr>
              <w:numPr>
                <w:ilvl w:val="0"/>
                <w:numId w:val="43"/>
              </w:numPr>
              <w:rPr>
                <w:rFonts w:ascii="Corbel" w:eastAsia="MS Mincho" w:hAnsi="Corbel"/>
                <w:sz w:val="21"/>
                <w:szCs w:val="21"/>
              </w:rPr>
            </w:pPr>
            <w:r w:rsidRPr="00F5289E">
              <w:rPr>
                <w:rFonts w:ascii="Corbel" w:eastAsia="MS Mincho" w:hAnsi="Corbel"/>
                <w:sz w:val="21"/>
                <w:szCs w:val="21"/>
              </w:rPr>
              <w:t>Dobbebuurt</w:t>
            </w:r>
          </w:p>
          <w:p w14:paraId="229C99DB" w14:textId="77777777" w:rsidR="00554D96" w:rsidRPr="009714E5" w:rsidRDefault="00554D96" w:rsidP="009714E5">
            <w:pPr>
              <w:numPr>
                <w:ilvl w:val="0"/>
                <w:numId w:val="43"/>
              </w:numPr>
              <w:rPr>
                <w:rFonts w:ascii="Corbel" w:eastAsia="MS Mincho" w:hAnsi="Corbel"/>
                <w:b/>
                <w:sz w:val="21"/>
                <w:szCs w:val="21"/>
              </w:rPr>
            </w:pPr>
            <w:proofErr w:type="spellStart"/>
            <w:r w:rsidRPr="00F5289E">
              <w:rPr>
                <w:rFonts w:ascii="Corbel" w:eastAsia="MS Mincho" w:hAnsi="Corbel"/>
                <w:sz w:val="21"/>
                <w:szCs w:val="21"/>
              </w:rPr>
              <w:t>Aireystrook</w:t>
            </w:r>
            <w:proofErr w:type="spellEnd"/>
          </w:p>
          <w:p w14:paraId="229C99DC" w14:textId="77777777" w:rsidR="009714E5" w:rsidRPr="00F5289E" w:rsidRDefault="009714E5" w:rsidP="009714E5">
            <w:pPr>
              <w:ind w:left="360"/>
              <w:rPr>
                <w:rFonts w:ascii="Corbel" w:eastAsia="MS Mincho" w:hAnsi="Corbel"/>
                <w:b/>
                <w:sz w:val="21"/>
                <w:szCs w:val="21"/>
              </w:rPr>
            </w:pPr>
          </w:p>
        </w:tc>
      </w:tr>
      <w:tr w:rsidR="00554D96" w:rsidRPr="00F5289E" w14:paraId="229C99E6" w14:textId="77777777" w:rsidTr="009714E5">
        <w:trPr>
          <w:trHeight w:val="1262"/>
        </w:trPr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C99DE" w14:textId="77777777" w:rsidR="00554D96" w:rsidRPr="00F5289E" w:rsidRDefault="00554D96" w:rsidP="009714E5">
            <w:pPr>
              <w:rPr>
                <w:rFonts w:ascii="Corbel" w:eastAsia="MS Mincho" w:hAnsi="Corbel"/>
                <w:sz w:val="21"/>
                <w:szCs w:val="21"/>
              </w:rPr>
            </w:pPr>
            <w:r w:rsidRPr="00F5289E">
              <w:rPr>
                <w:rFonts w:ascii="Corbel" w:eastAsia="MS Mincho" w:hAnsi="Corbel"/>
                <w:sz w:val="21"/>
                <w:szCs w:val="21"/>
              </w:rPr>
              <w:t xml:space="preserve">  Slotervaart </w:t>
            </w:r>
          </w:p>
          <w:p w14:paraId="229C99DF" w14:textId="77777777" w:rsidR="00554D96" w:rsidRPr="00F5289E" w:rsidRDefault="00554D96" w:rsidP="009714E5">
            <w:pPr>
              <w:numPr>
                <w:ilvl w:val="0"/>
                <w:numId w:val="44"/>
              </w:numPr>
              <w:rPr>
                <w:rFonts w:ascii="Corbel" w:eastAsia="MS Mincho" w:hAnsi="Corbel"/>
                <w:sz w:val="21"/>
                <w:szCs w:val="21"/>
              </w:rPr>
            </w:pPr>
            <w:r w:rsidRPr="00F5289E">
              <w:rPr>
                <w:rFonts w:ascii="Corbel" w:eastAsia="MS Mincho" w:hAnsi="Corbel"/>
                <w:sz w:val="21"/>
                <w:szCs w:val="21"/>
              </w:rPr>
              <w:t>Jacob Geelbuurt</w:t>
            </w:r>
          </w:p>
          <w:p w14:paraId="229C99E0" w14:textId="77777777" w:rsidR="00554D96" w:rsidRPr="00F5289E" w:rsidRDefault="00554D96" w:rsidP="009714E5">
            <w:pPr>
              <w:rPr>
                <w:rFonts w:ascii="Corbel" w:eastAsia="MS Mincho" w:hAnsi="Corbel"/>
                <w:sz w:val="21"/>
                <w:szCs w:val="21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C99E1" w14:textId="77777777" w:rsidR="00554D96" w:rsidRPr="00F5289E" w:rsidRDefault="00554D96" w:rsidP="009714E5">
            <w:pPr>
              <w:rPr>
                <w:rFonts w:ascii="Corbel" w:eastAsia="MS Mincho" w:hAnsi="Corbel"/>
                <w:sz w:val="21"/>
                <w:szCs w:val="21"/>
              </w:rPr>
            </w:pPr>
            <w:r w:rsidRPr="00F5289E">
              <w:rPr>
                <w:rFonts w:ascii="Corbel" w:eastAsia="MS Mincho" w:hAnsi="Corbel"/>
                <w:sz w:val="21"/>
                <w:szCs w:val="21"/>
              </w:rPr>
              <w:t xml:space="preserve">Osdorp </w:t>
            </w:r>
          </w:p>
          <w:p w14:paraId="229C99E2" w14:textId="77777777" w:rsidR="00554D96" w:rsidRPr="00F5289E" w:rsidRDefault="00554D96" w:rsidP="009714E5">
            <w:pPr>
              <w:numPr>
                <w:ilvl w:val="0"/>
                <w:numId w:val="45"/>
              </w:numPr>
              <w:rPr>
                <w:rFonts w:ascii="Corbel" w:eastAsia="MS Mincho" w:hAnsi="Corbel"/>
                <w:sz w:val="21"/>
                <w:szCs w:val="21"/>
              </w:rPr>
            </w:pPr>
            <w:r w:rsidRPr="00F5289E">
              <w:rPr>
                <w:rFonts w:ascii="Corbel" w:eastAsia="MS Mincho" w:hAnsi="Corbel"/>
                <w:sz w:val="21"/>
                <w:szCs w:val="21"/>
              </w:rPr>
              <w:t xml:space="preserve">Wildeman- en </w:t>
            </w:r>
            <w:proofErr w:type="spellStart"/>
            <w:r w:rsidRPr="00F5289E">
              <w:rPr>
                <w:rFonts w:ascii="Corbel" w:eastAsia="MS Mincho" w:hAnsi="Corbel"/>
                <w:sz w:val="21"/>
                <w:szCs w:val="21"/>
              </w:rPr>
              <w:t>Blomwijckerbuurt</w:t>
            </w:r>
            <w:proofErr w:type="spellEnd"/>
          </w:p>
          <w:p w14:paraId="229C99E3" w14:textId="77777777" w:rsidR="00554D96" w:rsidRPr="00F5289E" w:rsidRDefault="00554D96" w:rsidP="009714E5">
            <w:pPr>
              <w:numPr>
                <w:ilvl w:val="0"/>
                <w:numId w:val="45"/>
              </w:numPr>
              <w:rPr>
                <w:rFonts w:ascii="Corbel" w:eastAsia="MS Mincho" w:hAnsi="Corbel"/>
                <w:sz w:val="21"/>
                <w:szCs w:val="21"/>
              </w:rPr>
            </w:pPr>
            <w:r w:rsidRPr="00F5289E">
              <w:rPr>
                <w:rFonts w:ascii="Corbel" w:eastAsia="MS Mincho" w:hAnsi="Corbel"/>
                <w:sz w:val="21"/>
                <w:szCs w:val="21"/>
              </w:rPr>
              <w:t>Reimerswaalbuurt</w:t>
            </w:r>
          </w:p>
          <w:p w14:paraId="229C99E4" w14:textId="77777777" w:rsidR="00554D96" w:rsidRDefault="00554D96" w:rsidP="009714E5">
            <w:pPr>
              <w:numPr>
                <w:ilvl w:val="0"/>
                <w:numId w:val="46"/>
              </w:numPr>
              <w:rPr>
                <w:rFonts w:ascii="Corbel" w:eastAsia="MS Mincho" w:hAnsi="Corbel"/>
                <w:sz w:val="21"/>
                <w:szCs w:val="21"/>
              </w:rPr>
            </w:pPr>
            <w:r w:rsidRPr="00F5289E">
              <w:rPr>
                <w:rFonts w:ascii="Corbel" w:eastAsia="MS Mincho" w:hAnsi="Corbel"/>
                <w:sz w:val="21"/>
                <w:szCs w:val="21"/>
              </w:rPr>
              <w:t>De Punt</w:t>
            </w:r>
          </w:p>
          <w:p w14:paraId="229C99E5" w14:textId="77777777" w:rsidR="009714E5" w:rsidRPr="00F5289E" w:rsidRDefault="009714E5" w:rsidP="009714E5">
            <w:pPr>
              <w:ind w:left="360"/>
              <w:rPr>
                <w:rFonts w:ascii="Corbel" w:eastAsia="MS Mincho" w:hAnsi="Corbel"/>
                <w:sz w:val="21"/>
                <w:szCs w:val="21"/>
              </w:rPr>
            </w:pPr>
          </w:p>
        </w:tc>
      </w:tr>
      <w:tr w:rsidR="00554D96" w:rsidRPr="00F5289E" w14:paraId="229C99E8" w14:textId="77777777" w:rsidTr="009714E5">
        <w:trPr>
          <w:trHeight w:val="329"/>
        </w:trPr>
        <w:tc>
          <w:tcPr>
            <w:tcW w:w="4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C99E7" w14:textId="77777777" w:rsidR="00554D96" w:rsidRPr="00F5289E" w:rsidRDefault="00554D96" w:rsidP="009714E5">
            <w:pPr>
              <w:rPr>
                <w:rFonts w:ascii="Corbel" w:eastAsia="MS Mincho" w:hAnsi="Corbel"/>
                <w:sz w:val="21"/>
                <w:szCs w:val="21"/>
              </w:rPr>
            </w:pPr>
            <w:r w:rsidRPr="00F5289E">
              <w:rPr>
                <w:rFonts w:ascii="Corbel" w:eastAsia="MS Mincho" w:hAnsi="Corbel"/>
                <w:b/>
                <w:sz w:val="21"/>
                <w:szCs w:val="21"/>
              </w:rPr>
              <w:t>Noord</w:t>
            </w:r>
          </w:p>
        </w:tc>
      </w:tr>
      <w:tr w:rsidR="00554D96" w:rsidRPr="00F5289E" w14:paraId="229C99F1" w14:textId="77777777" w:rsidTr="009714E5">
        <w:trPr>
          <w:trHeight w:val="1867"/>
        </w:trPr>
        <w:tc>
          <w:tcPr>
            <w:tcW w:w="4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C99E9" w14:textId="77777777" w:rsidR="00554D96" w:rsidRPr="00F5289E" w:rsidRDefault="00554D96" w:rsidP="009714E5">
            <w:pPr>
              <w:numPr>
                <w:ilvl w:val="0"/>
                <w:numId w:val="46"/>
              </w:numPr>
              <w:rPr>
                <w:rFonts w:ascii="Corbel" w:eastAsia="MS Mincho" w:hAnsi="Corbel"/>
                <w:sz w:val="21"/>
                <w:szCs w:val="21"/>
              </w:rPr>
            </w:pPr>
            <w:proofErr w:type="spellStart"/>
            <w:r w:rsidRPr="00F5289E">
              <w:rPr>
                <w:rFonts w:ascii="Corbel" w:eastAsia="MS Mincho" w:hAnsi="Corbel"/>
                <w:sz w:val="21"/>
                <w:szCs w:val="21"/>
              </w:rPr>
              <w:t>Banne</w:t>
            </w:r>
            <w:proofErr w:type="spellEnd"/>
            <w:r w:rsidRPr="00F5289E">
              <w:rPr>
                <w:rFonts w:ascii="Corbel" w:eastAsia="MS Mincho" w:hAnsi="Corbel"/>
                <w:sz w:val="21"/>
                <w:szCs w:val="21"/>
              </w:rPr>
              <w:t xml:space="preserve"> Noord </w:t>
            </w:r>
          </w:p>
          <w:p w14:paraId="229C99EA" w14:textId="77777777" w:rsidR="00554D96" w:rsidRPr="00F5289E" w:rsidRDefault="00554D96" w:rsidP="009714E5">
            <w:pPr>
              <w:numPr>
                <w:ilvl w:val="0"/>
                <w:numId w:val="46"/>
              </w:numPr>
              <w:rPr>
                <w:rFonts w:ascii="Corbel" w:eastAsia="MS Mincho" w:hAnsi="Corbel"/>
                <w:sz w:val="21"/>
                <w:szCs w:val="21"/>
              </w:rPr>
            </w:pPr>
            <w:r w:rsidRPr="00F5289E">
              <w:rPr>
                <w:rFonts w:ascii="Corbel" w:eastAsia="MS Mincho" w:hAnsi="Corbel"/>
                <w:sz w:val="21"/>
                <w:szCs w:val="21"/>
              </w:rPr>
              <w:t>Oud Noord, IJ-plein, Vogelbuurt</w:t>
            </w:r>
          </w:p>
          <w:p w14:paraId="229C99EB" w14:textId="77777777" w:rsidR="00554D96" w:rsidRPr="00F5289E" w:rsidRDefault="00554D96" w:rsidP="009714E5">
            <w:pPr>
              <w:numPr>
                <w:ilvl w:val="0"/>
                <w:numId w:val="46"/>
              </w:numPr>
              <w:rPr>
                <w:rFonts w:ascii="Corbel" w:eastAsia="MS Mincho" w:hAnsi="Corbel"/>
                <w:sz w:val="21"/>
                <w:szCs w:val="21"/>
              </w:rPr>
            </w:pPr>
            <w:r w:rsidRPr="00F5289E">
              <w:rPr>
                <w:rFonts w:ascii="Corbel" w:eastAsia="MS Mincho" w:hAnsi="Corbel"/>
                <w:sz w:val="21"/>
                <w:szCs w:val="21"/>
              </w:rPr>
              <w:t xml:space="preserve">Molenwijk </w:t>
            </w:r>
          </w:p>
          <w:p w14:paraId="229C99EC" w14:textId="77777777" w:rsidR="00554D96" w:rsidRPr="00F5289E" w:rsidRDefault="00554D96" w:rsidP="009714E5">
            <w:pPr>
              <w:numPr>
                <w:ilvl w:val="0"/>
                <w:numId w:val="46"/>
              </w:numPr>
              <w:rPr>
                <w:rFonts w:ascii="Corbel" w:eastAsia="MS Mincho" w:hAnsi="Corbel"/>
                <w:sz w:val="21"/>
                <w:szCs w:val="21"/>
              </w:rPr>
            </w:pPr>
            <w:r w:rsidRPr="00F5289E">
              <w:rPr>
                <w:rFonts w:ascii="Corbel" w:eastAsia="MS Mincho" w:hAnsi="Corbel"/>
                <w:sz w:val="21"/>
                <w:szCs w:val="21"/>
              </w:rPr>
              <w:t xml:space="preserve">Oud Noord </w:t>
            </w:r>
            <w:proofErr w:type="spellStart"/>
            <w:r w:rsidRPr="00F5289E">
              <w:rPr>
                <w:rFonts w:ascii="Corbel" w:eastAsia="MS Mincho" w:hAnsi="Corbel"/>
                <w:sz w:val="21"/>
                <w:szCs w:val="21"/>
              </w:rPr>
              <w:t>Volewijck</w:t>
            </w:r>
            <w:proofErr w:type="spellEnd"/>
            <w:r w:rsidRPr="00F5289E">
              <w:rPr>
                <w:rFonts w:ascii="Corbel" w:eastAsia="MS Mincho" w:hAnsi="Corbel"/>
                <w:sz w:val="21"/>
                <w:szCs w:val="21"/>
              </w:rPr>
              <w:t xml:space="preserve"> </w:t>
            </w:r>
          </w:p>
          <w:p w14:paraId="229C99ED" w14:textId="77777777" w:rsidR="00554D96" w:rsidRPr="00F5289E" w:rsidRDefault="00554D96" w:rsidP="009714E5">
            <w:pPr>
              <w:numPr>
                <w:ilvl w:val="0"/>
                <w:numId w:val="46"/>
              </w:numPr>
              <w:rPr>
                <w:rFonts w:ascii="Corbel" w:eastAsia="MS Mincho" w:hAnsi="Corbel"/>
                <w:sz w:val="21"/>
                <w:szCs w:val="21"/>
              </w:rPr>
            </w:pPr>
            <w:r w:rsidRPr="00F5289E">
              <w:rPr>
                <w:rFonts w:ascii="Corbel" w:eastAsia="MS Mincho" w:hAnsi="Corbel"/>
                <w:sz w:val="21"/>
                <w:szCs w:val="21"/>
              </w:rPr>
              <w:t>Waterlandpleinbuurt (2</w:t>
            </w:r>
            <w:r w:rsidRPr="00F5289E">
              <w:rPr>
                <w:rFonts w:ascii="Corbel" w:eastAsia="MS Mincho" w:hAnsi="Corbel"/>
                <w:sz w:val="21"/>
                <w:szCs w:val="21"/>
                <w:vertAlign w:val="superscript"/>
              </w:rPr>
              <w:t>e</w:t>
            </w:r>
            <w:r w:rsidRPr="00F5289E">
              <w:rPr>
                <w:rFonts w:ascii="Corbel" w:eastAsia="MS Mincho" w:hAnsi="Corbel"/>
                <w:sz w:val="21"/>
                <w:szCs w:val="21"/>
              </w:rPr>
              <w:t xml:space="preserve"> fase) </w:t>
            </w:r>
          </w:p>
          <w:p w14:paraId="229C99EE" w14:textId="77777777" w:rsidR="00554D96" w:rsidRPr="00F5289E" w:rsidRDefault="00554D96" w:rsidP="009714E5">
            <w:pPr>
              <w:numPr>
                <w:ilvl w:val="0"/>
                <w:numId w:val="46"/>
              </w:numPr>
              <w:rPr>
                <w:rFonts w:ascii="Corbel" w:eastAsia="MS Mincho" w:hAnsi="Corbel"/>
                <w:sz w:val="21"/>
                <w:szCs w:val="21"/>
              </w:rPr>
            </w:pPr>
            <w:proofErr w:type="spellStart"/>
            <w:r w:rsidRPr="00F5289E">
              <w:rPr>
                <w:rFonts w:ascii="Corbel" w:eastAsia="MS Mincho" w:hAnsi="Corbel"/>
                <w:sz w:val="21"/>
                <w:szCs w:val="21"/>
              </w:rPr>
              <w:t>Banne</w:t>
            </w:r>
            <w:proofErr w:type="spellEnd"/>
            <w:r w:rsidRPr="00F5289E">
              <w:rPr>
                <w:rFonts w:ascii="Corbel" w:eastAsia="MS Mincho" w:hAnsi="Corbel"/>
                <w:sz w:val="21"/>
                <w:szCs w:val="21"/>
              </w:rPr>
              <w:t xml:space="preserve"> Zuid (2</w:t>
            </w:r>
            <w:r w:rsidRPr="00F5289E">
              <w:rPr>
                <w:rFonts w:ascii="Corbel" w:eastAsia="MS Mincho" w:hAnsi="Corbel"/>
                <w:sz w:val="21"/>
                <w:szCs w:val="21"/>
                <w:vertAlign w:val="superscript"/>
              </w:rPr>
              <w:t>e</w:t>
            </w:r>
            <w:r w:rsidRPr="00F5289E">
              <w:rPr>
                <w:rFonts w:ascii="Corbel" w:eastAsia="MS Mincho" w:hAnsi="Corbel"/>
                <w:sz w:val="21"/>
                <w:szCs w:val="21"/>
              </w:rPr>
              <w:t xml:space="preserve"> fase)</w:t>
            </w:r>
          </w:p>
          <w:p w14:paraId="229C99EF" w14:textId="77777777" w:rsidR="00554D96" w:rsidRDefault="00554D96" w:rsidP="009714E5">
            <w:pPr>
              <w:pStyle w:val="Lijstalinea"/>
              <w:numPr>
                <w:ilvl w:val="0"/>
                <w:numId w:val="46"/>
              </w:numPr>
              <w:rPr>
                <w:rFonts w:ascii="Corbel" w:eastAsia="MS Mincho" w:hAnsi="Corbel"/>
                <w:sz w:val="21"/>
                <w:szCs w:val="21"/>
              </w:rPr>
            </w:pPr>
            <w:r w:rsidRPr="00BC4BD5">
              <w:rPr>
                <w:rFonts w:ascii="Corbel" w:eastAsia="MS Mincho" w:hAnsi="Corbel"/>
                <w:sz w:val="21"/>
                <w:szCs w:val="21"/>
              </w:rPr>
              <w:t>De Kleine Wereld</w:t>
            </w:r>
          </w:p>
          <w:p w14:paraId="229C99F0" w14:textId="77777777" w:rsidR="009714E5" w:rsidRPr="009714E5" w:rsidRDefault="009714E5" w:rsidP="009714E5">
            <w:pPr>
              <w:rPr>
                <w:rFonts w:ascii="Corbel" w:eastAsia="MS Mincho" w:hAnsi="Corbel"/>
                <w:sz w:val="21"/>
                <w:szCs w:val="21"/>
              </w:rPr>
            </w:pPr>
          </w:p>
        </w:tc>
      </w:tr>
      <w:tr w:rsidR="00554D96" w:rsidRPr="00F5289E" w14:paraId="229C99F3" w14:textId="77777777" w:rsidTr="009714E5">
        <w:trPr>
          <w:trHeight w:val="329"/>
        </w:trPr>
        <w:tc>
          <w:tcPr>
            <w:tcW w:w="4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C99F2" w14:textId="77777777" w:rsidR="00554D96" w:rsidRPr="00BC4BD5" w:rsidRDefault="00554D96" w:rsidP="009714E5">
            <w:pPr>
              <w:rPr>
                <w:rFonts w:ascii="Corbel" w:eastAsia="MS Mincho" w:hAnsi="Corbel"/>
                <w:b/>
                <w:sz w:val="21"/>
                <w:szCs w:val="21"/>
              </w:rPr>
            </w:pPr>
            <w:r w:rsidRPr="00BC4BD5">
              <w:rPr>
                <w:rFonts w:ascii="Corbel" w:eastAsia="MS Mincho" w:hAnsi="Corbel"/>
                <w:b/>
                <w:sz w:val="21"/>
                <w:szCs w:val="21"/>
              </w:rPr>
              <w:t>Zuidoost</w:t>
            </w:r>
          </w:p>
        </w:tc>
      </w:tr>
      <w:tr w:rsidR="00554D96" w:rsidRPr="00F5289E" w14:paraId="229C99F9" w14:textId="77777777" w:rsidTr="00294799">
        <w:trPr>
          <w:trHeight w:val="2845"/>
        </w:trPr>
        <w:tc>
          <w:tcPr>
            <w:tcW w:w="4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C99F4" w14:textId="77777777" w:rsidR="00554D96" w:rsidRPr="00F5289E" w:rsidRDefault="00554D96" w:rsidP="009714E5">
            <w:pPr>
              <w:numPr>
                <w:ilvl w:val="0"/>
                <w:numId w:val="47"/>
              </w:numPr>
              <w:rPr>
                <w:rFonts w:ascii="Corbel" w:eastAsia="MS Mincho" w:hAnsi="Corbel"/>
                <w:sz w:val="21"/>
                <w:szCs w:val="21"/>
              </w:rPr>
            </w:pPr>
            <w:r w:rsidRPr="00F5289E">
              <w:rPr>
                <w:rFonts w:ascii="Corbel" w:eastAsia="MS Mincho" w:hAnsi="Corbel"/>
                <w:sz w:val="21"/>
                <w:szCs w:val="21"/>
              </w:rPr>
              <w:t xml:space="preserve">H- buurt </w:t>
            </w:r>
          </w:p>
          <w:p w14:paraId="229C99F5" w14:textId="77777777" w:rsidR="00554D96" w:rsidRPr="00F5289E" w:rsidRDefault="00554D96" w:rsidP="009714E5">
            <w:pPr>
              <w:numPr>
                <w:ilvl w:val="0"/>
                <w:numId w:val="47"/>
              </w:numPr>
              <w:rPr>
                <w:rFonts w:ascii="Corbel" w:eastAsia="MS Mincho" w:hAnsi="Corbel"/>
                <w:sz w:val="21"/>
                <w:szCs w:val="21"/>
              </w:rPr>
            </w:pPr>
            <w:r w:rsidRPr="00F5289E">
              <w:rPr>
                <w:rFonts w:ascii="Corbel" w:eastAsia="MS Mincho" w:hAnsi="Corbel"/>
                <w:sz w:val="21"/>
                <w:szCs w:val="21"/>
              </w:rPr>
              <w:t>K-buurt</w:t>
            </w:r>
          </w:p>
          <w:p w14:paraId="229C99F6" w14:textId="77777777" w:rsidR="00554D96" w:rsidRPr="00F5289E" w:rsidRDefault="00554D96" w:rsidP="009714E5">
            <w:pPr>
              <w:numPr>
                <w:ilvl w:val="0"/>
                <w:numId w:val="47"/>
              </w:numPr>
              <w:rPr>
                <w:rFonts w:ascii="Corbel" w:eastAsia="MS Mincho" w:hAnsi="Corbel"/>
                <w:sz w:val="21"/>
                <w:szCs w:val="21"/>
              </w:rPr>
            </w:pPr>
            <w:r w:rsidRPr="00F5289E">
              <w:rPr>
                <w:rFonts w:ascii="Corbel" w:eastAsia="MS Mincho" w:hAnsi="Corbel"/>
                <w:sz w:val="21"/>
                <w:szCs w:val="21"/>
              </w:rPr>
              <w:t>Reigersbos</w:t>
            </w:r>
          </w:p>
          <w:p w14:paraId="229C99F7" w14:textId="77777777" w:rsidR="00554D96" w:rsidRPr="00F5289E" w:rsidRDefault="00554D96" w:rsidP="009714E5">
            <w:pPr>
              <w:numPr>
                <w:ilvl w:val="0"/>
                <w:numId w:val="47"/>
              </w:numPr>
              <w:rPr>
                <w:rFonts w:ascii="Corbel" w:eastAsia="MS Mincho" w:hAnsi="Corbel"/>
                <w:sz w:val="21"/>
                <w:szCs w:val="21"/>
              </w:rPr>
            </w:pPr>
            <w:proofErr w:type="spellStart"/>
            <w:r w:rsidRPr="00F5289E">
              <w:rPr>
                <w:rFonts w:ascii="Corbel" w:eastAsia="MS Mincho" w:hAnsi="Corbel"/>
                <w:sz w:val="21"/>
                <w:szCs w:val="21"/>
              </w:rPr>
              <w:t>Venserpolder</w:t>
            </w:r>
            <w:proofErr w:type="spellEnd"/>
            <w:r w:rsidRPr="00F5289E">
              <w:rPr>
                <w:rFonts w:ascii="Corbel" w:eastAsia="MS Mincho" w:hAnsi="Corbel"/>
                <w:sz w:val="21"/>
                <w:szCs w:val="21"/>
              </w:rPr>
              <w:t xml:space="preserve"> </w:t>
            </w:r>
          </w:p>
          <w:p w14:paraId="229C99F8" w14:textId="77777777" w:rsidR="00554D96" w:rsidRPr="00BC4BD5" w:rsidRDefault="00554D96" w:rsidP="009714E5">
            <w:pPr>
              <w:pStyle w:val="Lijstalinea"/>
              <w:numPr>
                <w:ilvl w:val="0"/>
                <w:numId w:val="47"/>
              </w:numPr>
              <w:rPr>
                <w:rFonts w:ascii="Corbel" w:eastAsia="MS Mincho" w:hAnsi="Corbel"/>
                <w:sz w:val="21"/>
                <w:szCs w:val="21"/>
              </w:rPr>
            </w:pPr>
            <w:r w:rsidRPr="00BC4BD5">
              <w:rPr>
                <w:rFonts w:ascii="Corbel" w:eastAsia="MS Mincho" w:hAnsi="Corbel"/>
                <w:sz w:val="21"/>
                <w:szCs w:val="21"/>
              </w:rPr>
              <w:t>Holendrecht</w:t>
            </w:r>
          </w:p>
        </w:tc>
      </w:tr>
    </w:tbl>
    <w:p w14:paraId="229C99FA" w14:textId="77777777" w:rsidR="0055449F" w:rsidRDefault="0055449F" w:rsidP="0034441D">
      <w:pPr>
        <w:rPr>
          <w:b/>
          <w:bCs/>
          <w:sz w:val="24"/>
          <w:szCs w:val="24"/>
        </w:rPr>
      </w:pPr>
    </w:p>
    <w:p w14:paraId="229C99FB" w14:textId="77777777" w:rsidR="0055449F" w:rsidRDefault="0055449F" w:rsidP="0034441D">
      <w:pPr>
        <w:rPr>
          <w:b/>
          <w:bCs/>
          <w:sz w:val="24"/>
          <w:szCs w:val="24"/>
        </w:rPr>
      </w:pPr>
    </w:p>
    <w:p w14:paraId="229C99FC" w14:textId="77777777" w:rsidR="0055449F" w:rsidRDefault="0055449F" w:rsidP="0034441D">
      <w:pPr>
        <w:rPr>
          <w:b/>
          <w:bCs/>
          <w:sz w:val="24"/>
          <w:szCs w:val="24"/>
        </w:rPr>
      </w:pPr>
    </w:p>
    <w:p w14:paraId="229C99FD" w14:textId="77777777" w:rsidR="0055449F" w:rsidRDefault="0055449F" w:rsidP="0034441D">
      <w:pPr>
        <w:rPr>
          <w:b/>
          <w:bCs/>
          <w:sz w:val="24"/>
          <w:szCs w:val="24"/>
        </w:rPr>
      </w:pPr>
    </w:p>
    <w:p w14:paraId="229C99FE" w14:textId="77777777" w:rsidR="0055449F" w:rsidRDefault="0055449F" w:rsidP="0034441D">
      <w:pPr>
        <w:rPr>
          <w:b/>
          <w:bCs/>
          <w:sz w:val="24"/>
          <w:szCs w:val="24"/>
        </w:rPr>
      </w:pPr>
    </w:p>
    <w:p w14:paraId="229C99FF" w14:textId="77777777" w:rsidR="0055449F" w:rsidRDefault="0055449F" w:rsidP="0034441D">
      <w:pPr>
        <w:rPr>
          <w:b/>
          <w:bCs/>
          <w:sz w:val="24"/>
          <w:szCs w:val="24"/>
        </w:rPr>
      </w:pPr>
    </w:p>
    <w:p w14:paraId="229C9A00" w14:textId="77777777" w:rsidR="0055449F" w:rsidRDefault="0055449F" w:rsidP="0034441D">
      <w:pPr>
        <w:rPr>
          <w:b/>
          <w:bCs/>
          <w:sz w:val="24"/>
          <w:szCs w:val="24"/>
        </w:rPr>
      </w:pPr>
    </w:p>
    <w:p w14:paraId="229C9A01" w14:textId="77777777" w:rsidR="0055449F" w:rsidRDefault="0055449F" w:rsidP="0034441D">
      <w:pPr>
        <w:rPr>
          <w:b/>
          <w:bCs/>
          <w:sz w:val="24"/>
          <w:szCs w:val="24"/>
        </w:rPr>
      </w:pPr>
    </w:p>
    <w:p w14:paraId="229C9A02" w14:textId="77777777" w:rsidR="0055449F" w:rsidRDefault="0055449F" w:rsidP="0034441D">
      <w:pPr>
        <w:rPr>
          <w:b/>
          <w:bCs/>
          <w:sz w:val="24"/>
          <w:szCs w:val="24"/>
        </w:rPr>
      </w:pPr>
    </w:p>
    <w:p w14:paraId="229C9A03" w14:textId="77777777" w:rsidR="0055449F" w:rsidRDefault="0055449F" w:rsidP="0034441D">
      <w:pPr>
        <w:rPr>
          <w:b/>
          <w:bCs/>
          <w:sz w:val="24"/>
          <w:szCs w:val="24"/>
        </w:rPr>
      </w:pPr>
    </w:p>
    <w:p w14:paraId="229C9A04" w14:textId="77777777" w:rsidR="0055449F" w:rsidRDefault="0055449F" w:rsidP="0034441D">
      <w:pPr>
        <w:rPr>
          <w:b/>
          <w:bCs/>
          <w:sz w:val="24"/>
          <w:szCs w:val="24"/>
        </w:rPr>
      </w:pPr>
    </w:p>
    <w:p w14:paraId="229C9A05" w14:textId="77777777" w:rsidR="0055449F" w:rsidRDefault="0055449F" w:rsidP="0034441D">
      <w:pPr>
        <w:rPr>
          <w:b/>
          <w:bCs/>
          <w:sz w:val="24"/>
          <w:szCs w:val="24"/>
        </w:rPr>
      </w:pPr>
    </w:p>
    <w:p w14:paraId="229C9A06" w14:textId="77777777" w:rsidR="0055449F" w:rsidRDefault="0055449F" w:rsidP="0034441D">
      <w:pPr>
        <w:rPr>
          <w:b/>
          <w:bCs/>
          <w:sz w:val="24"/>
          <w:szCs w:val="24"/>
        </w:rPr>
      </w:pPr>
    </w:p>
    <w:p w14:paraId="229C9A07" w14:textId="77777777" w:rsidR="0055449F" w:rsidRDefault="0055449F" w:rsidP="0034441D">
      <w:pPr>
        <w:rPr>
          <w:b/>
          <w:bCs/>
          <w:sz w:val="24"/>
          <w:szCs w:val="24"/>
        </w:rPr>
      </w:pPr>
    </w:p>
    <w:p w14:paraId="229C9A08" w14:textId="77777777" w:rsidR="0055449F" w:rsidRDefault="0055449F" w:rsidP="0034441D">
      <w:pPr>
        <w:rPr>
          <w:b/>
          <w:bCs/>
          <w:sz w:val="24"/>
          <w:szCs w:val="24"/>
        </w:rPr>
      </w:pPr>
    </w:p>
    <w:p w14:paraId="229C9A09" w14:textId="77777777" w:rsidR="0055449F" w:rsidRDefault="0055449F" w:rsidP="0034441D">
      <w:pPr>
        <w:rPr>
          <w:b/>
          <w:bCs/>
          <w:sz w:val="24"/>
          <w:szCs w:val="24"/>
        </w:rPr>
      </w:pPr>
    </w:p>
    <w:p w14:paraId="229C9A0A" w14:textId="77777777" w:rsidR="0055449F" w:rsidRDefault="0055449F" w:rsidP="0034441D">
      <w:pPr>
        <w:rPr>
          <w:b/>
          <w:bCs/>
          <w:sz w:val="24"/>
          <w:szCs w:val="24"/>
        </w:rPr>
      </w:pPr>
    </w:p>
    <w:p w14:paraId="229C9A0B" w14:textId="77777777" w:rsidR="0055449F" w:rsidRDefault="0055449F" w:rsidP="0034441D">
      <w:pPr>
        <w:rPr>
          <w:b/>
          <w:bCs/>
          <w:sz w:val="24"/>
          <w:szCs w:val="24"/>
        </w:rPr>
      </w:pPr>
    </w:p>
    <w:p w14:paraId="229C9A0C" w14:textId="77777777" w:rsidR="0055449F" w:rsidRDefault="0055449F" w:rsidP="0034441D">
      <w:pPr>
        <w:rPr>
          <w:b/>
          <w:bCs/>
          <w:sz w:val="24"/>
          <w:szCs w:val="24"/>
        </w:rPr>
      </w:pPr>
    </w:p>
    <w:p w14:paraId="229C9A0D" w14:textId="77777777" w:rsidR="0055449F" w:rsidRDefault="0055449F" w:rsidP="0034441D">
      <w:pPr>
        <w:rPr>
          <w:b/>
          <w:bCs/>
          <w:sz w:val="24"/>
          <w:szCs w:val="24"/>
        </w:rPr>
      </w:pPr>
    </w:p>
    <w:p w14:paraId="229C9A0E" w14:textId="77777777" w:rsidR="0055449F" w:rsidRDefault="0055449F" w:rsidP="0034441D">
      <w:pPr>
        <w:rPr>
          <w:b/>
          <w:bCs/>
          <w:sz w:val="24"/>
          <w:szCs w:val="24"/>
        </w:rPr>
      </w:pPr>
    </w:p>
    <w:p w14:paraId="229C9A0F" w14:textId="77777777" w:rsidR="0055449F" w:rsidRDefault="0055449F" w:rsidP="0034441D">
      <w:pPr>
        <w:rPr>
          <w:b/>
          <w:bCs/>
          <w:sz w:val="24"/>
          <w:szCs w:val="24"/>
        </w:rPr>
      </w:pPr>
    </w:p>
    <w:p w14:paraId="229C9A10" w14:textId="77777777" w:rsidR="0055449F" w:rsidRDefault="0055449F" w:rsidP="0034441D">
      <w:pPr>
        <w:rPr>
          <w:b/>
          <w:bCs/>
          <w:sz w:val="24"/>
          <w:szCs w:val="24"/>
        </w:rPr>
      </w:pPr>
    </w:p>
    <w:p w14:paraId="229C9A11" w14:textId="77777777" w:rsidR="0055449F" w:rsidRDefault="0055449F" w:rsidP="0034441D">
      <w:pPr>
        <w:rPr>
          <w:b/>
          <w:bCs/>
          <w:sz w:val="24"/>
          <w:szCs w:val="24"/>
        </w:rPr>
      </w:pPr>
    </w:p>
    <w:p w14:paraId="229C9A12" w14:textId="77777777" w:rsidR="0055449F" w:rsidRDefault="0055449F" w:rsidP="0034441D">
      <w:pPr>
        <w:rPr>
          <w:b/>
          <w:bCs/>
          <w:sz w:val="24"/>
          <w:szCs w:val="24"/>
        </w:rPr>
      </w:pPr>
    </w:p>
    <w:p w14:paraId="229C9A13" w14:textId="77777777" w:rsidR="0055449F" w:rsidRDefault="0055449F" w:rsidP="0034441D">
      <w:pPr>
        <w:rPr>
          <w:b/>
          <w:bCs/>
          <w:sz w:val="24"/>
          <w:szCs w:val="24"/>
        </w:rPr>
      </w:pPr>
    </w:p>
    <w:p w14:paraId="229C9A14" w14:textId="77777777" w:rsidR="0055449F" w:rsidRDefault="0055449F" w:rsidP="0034441D">
      <w:pPr>
        <w:rPr>
          <w:b/>
          <w:bCs/>
          <w:sz w:val="24"/>
          <w:szCs w:val="24"/>
        </w:rPr>
      </w:pPr>
    </w:p>
    <w:p w14:paraId="229C9A15" w14:textId="77777777" w:rsidR="0055449F" w:rsidRDefault="0055449F" w:rsidP="0034441D">
      <w:pPr>
        <w:rPr>
          <w:b/>
          <w:bCs/>
          <w:sz w:val="24"/>
          <w:szCs w:val="24"/>
        </w:rPr>
      </w:pPr>
    </w:p>
    <w:p w14:paraId="229C9A16" w14:textId="77777777" w:rsidR="0055449F" w:rsidRDefault="0055449F" w:rsidP="0034441D">
      <w:pPr>
        <w:rPr>
          <w:b/>
          <w:bCs/>
          <w:sz w:val="24"/>
          <w:szCs w:val="24"/>
        </w:rPr>
      </w:pPr>
    </w:p>
    <w:p w14:paraId="229C9A17" w14:textId="77777777" w:rsidR="0055449F" w:rsidRDefault="0055449F" w:rsidP="0034441D">
      <w:pPr>
        <w:rPr>
          <w:b/>
          <w:bCs/>
          <w:sz w:val="24"/>
          <w:szCs w:val="24"/>
        </w:rPr>
      </w:pPr>
    </w:p>
    <w:p w14:paraId="229C9A18" w14:textId="77777777" w:rsidR="0055449F" w:rsidRDefault="0055449F" w:rsidP="0034441D">
      <w:pPr>
        <w:rPr>
          <w:b/>
          <w:bCs/>
          <w:sz w:val="24"/>
          <w:szCs w:val="24"/>
        </w:rPr>
      </w:pPr>
    </w:p>
    <w:p w14:paraId="229C9A19" w14:textId="77777777" w:rsidR="0055449F" w:rsidRDefault="0055449F" w:rsidP="0034441D">
      <w:pPr>
        <w:rPr>
          <w:b/>
          <w:bCs/>
          <w:sz w:val="24"/>
          <w:szCs w:val="24"/>
        </w:rPr>
      </w:pPr>
    </w:p>
    <w:p w14:paraId="229C9A1A" w14:textId="77777777" w:rsidR="0038146A" w:rsidRDefault="0038146A">
      <w:pPr>
        <w:spacing w:line="280" w:lineRule="atLeas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229C9A1B" w14:textId="77777777" w:rsidR="00554D96" w:rsidRDefault="00554D96" w:rsidP="0034441D">
      <w:pPr>
        <w:rPr>
          <w:b/>
          <w:bCs/>
          <w:sz w:val="24"/>
          <w:szCs w:val="24"/>
        </w:rPr>
        <w:sectPr w:rsidR="00554D96" w:rsidSect="00554D96">
          <w:type w:val="continuous"/>
          <w:pgSz w:w="23814" w:h="16839" w:orient="landscape" w:code="8"/>
          <w:pgMar w:top="1758" w:right="1440" w:bottom="1644" w:left="1440" w:header="709" w:footer="709" w:gutter="0"/>
          <w:cols w:num="2" w:space="708"/>
          <w:docGrid w:linePitch="360"/>
        </w:sectPr>
      </w:pPr>
    </w:p>
    <w:p w14:paraId="229C9A1C" w14:textId="77777777" w:rsidR="00DB4000" w:rsidRPr="002F66C5" w:rsidRDefault="00DB4000" w:rsidP="0034441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Ontwikkelbuurten Zuidoost fasering</w:t>
      </w:r>
    </w:p>
    <w:p w14:paraId="229C9A1D" w14:textId="77777777" w:rsidR="00C865A7" w:rsidRDefault="00FD05D1">
      <w:pPr>
        <w:spacing w:line="280" w:lineRule="atLeas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229C9B12" wp14:editId="229C9B13">
            <wp:extent cx="11915775" cy="7477125"/>
            <wp:effectExtent l="0" t="0" r="9525" b="9525"/>
            <wp:docPr id="3" name="Afbeelding 3" descr="H:\Investeringsaanpak-projectfase 2_2(fysiek) Zuidoos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nvesteringsaanpak-projectfase 2_2(fysiek) Zuidoost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577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5A7">
        <w:rPr>
          <w:b/>
          <w:sz w:val="24"/>
          <w:szCs w:val="24"/>
        </w:rPr>
        <w:br w:type="page"/>
      </w:r>
    </w:p>
    <w:p w14:paraId="229C9A1E" w14:textId="77777777" w:rsidR="00554D96" w:rsidRDefault="00554D96" w:rsidP="009E4F69">
      <w:pPr>
        <w:spacing w:line="280" w:lineRule="atLeast"/>
        <w:rPr>
          <w:b/>
          <w:sz w:val="24"/>
          <w:szCs w:val="24"/>
        </w:rPr>
        <w:sectPr w:rsidR="00554D96" w:rsidSect="00554D96">
          <w:type w:val="continuous"/>
          <w:pgSz w:w="23814" w:h="16839" w:orient="landscape" w:code="8"/>
          <w:pgMar w:top="1758" w:right="1440" w:bottom="1644" w:left="1440" w:header="709" w:footer="709" w:gutter="0"/>
          <w:cols w:space="708"/>
          <w:docGrid w:linePitch="360"/>
        </w:sectPr>
      </w:pPr>
    </w:p>
    <w:p w14:paraId="229C9A1F" w14:textId="77777777" w:rsidR="00A364F5" w:rsidRDefault="00A364F5" w:rsidP="009E4F69">
      <w:pPr>
        <w:spacing w:line="280" w:lineRule="atLeast"/>
        <w:rPr>
          <w:b/>
          <w:sz w:val="24"/>
          <w:szCs w:val="24"/>
        </w:rPr>
      </w:pPr>
    </w:p>
    <w:p w14:paraId="229C9A20" w14:textId="77777777" w:rsidR="00450460" w:rsidRDefault="00C865A7" w:rsidP="00E57918">
      <w:pPr>
        <w:spacing w:line="280" w:lineRule="atLeast"/>
        <w:rPr>
          <w:rFonts w:ascii="Corbel" w:eastAsia="Times New Roman" w:hAnsi="Corbel"/>
          <w:b/>
          <w:sz w:val="21"/>
          <w:szCs w:val="21"/>
        </w:rPr>
      </w:pPr>
      <w:r>
        <w:rPr>
          <w:rFonts w:ascii="Corbel" w:eastAsia="Times New Roman" w:hAnsi="Corbel"/>
          <w:b/>
          <w:noProof/>
          <w:sz w:val="21"/>
          <w:szCs w:val="21"/>
        </w:rPr>
        <w:drawing>
          <wp:inline distT="0" distB="0" distL="0" distR="0" wp14:anchorId="229C9B14" wp14:editId="229C9B15">
            <wp:extent cx="13830300" cy="7953375"/>
            <wp:effectExtent l="0" t="0" r="0" b="9525"/>
            <wp:docPr id="1" name="Afbeelding 1" descr="H:\171018 Amsterdam Noord Ontwikkelbuurten Fase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71018 Amsterdam Noord Ontwikkelbuurten Faseri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C9A21" w14:textId="77777777" w:rsidR="00C865A7" w:rsidRDefault="00C865A7">
      <w:pPr>
        <w:spacing w:line="280" w:lineRule="atLeast"/>
        <w:rPr>
          <w:rFonts w:ascii="Corbel" w:eastAsia="Times New Roman" w:hAnsi="Corbel"/>
          <w:b/>
          <w:sz w:val="28"/>
          <w:szCs w:val="28"/>
        </w:rPr>
      </w:pPr>
      <w:r>
        <w:rPr>
          <w:rFonts w:ascii="Corbel" w:eastAsia="Times New Roman" w:hAnsi="Corbel"/>
          <w:b/>
          <w:sz w:val="28"/>
          <w:szCs w:val="28"/>
        </w:rPr>
        <w:br w:type="page"/>
      </w:r>
    </w:p>
    <w:p w14:paraId="229C9A22" w14:textId="77777777" w:rsidR="00554D96" w:rsidRDefault="00554D96">
      <w:pPr>
        <w:spacing w:line="280" w:lineRule="atLeast"/>
        <w:rPr>
          <w:rFonts w:ascii="Corbel" w:eastAsia="Times New Roman" w:hAnsi="Corbel"/>
          <w:b/>
          <w:sz w:val="21"/>
          <w:szCs w:val="21"/>
        </w:rPr>
        <w:sectPr w:rsidR="00554D96" w:rsidSect="00554D96">
          <w:type w:val="continuous"/>
          <w:pgSz w:w="23814" w:h="16839" w:orient="landscape" w:code="8"/>
          <w:pgMar w:top="1758" w:right="1440" w:bottom="1644" w:left="1440" w:header="709" w:footer="709" w:gutter="0"/>
          <w:cols w:space="708"/>
          <w:docGrid w:linePitch="360"/>
        </w:sectPr>
      </w:pPr>
    </w:p>
    <w:p w14:paraId="229C9A23" w14:textId="77777777" w:rsidR="00E9228D" w:rsidRDefault="00314F57">
      <w:pPr>
        <w:spacing w:line="280" w:lineRule="atLeast"/>
        <w:rPr>
          <w:rFonts w:ascii="Corbel" w:eastAsia="Times New Roman" w:hAnsi="Corbel"/>
          <w:b/>
          <w:sz w:val="21"/>
          <w:szCs w:val="21"/>
        </w:rPr>
      </w:pPr>
      <w:r>
        <w:rPr>
          <w:rFonts w:ascii="Corbel" w:eastAsia="Times New Roman" w:hAnsi="Corbel"/>
          <w:b/>
          <w:noProof/>
          <w:sz w:val="21"/>
          <w:szCs w:val="21"/>
        </w:rPr>
        <w:lastRenderedPageBreak/>
        <w:drawing>
          <wp:inline distT="0" distB="0" distL="0" distR="0" wp14:anchorId="229C9B16" wp14:editId="229C9B17">
            <wp:extent cx="13499432" cy="7363327"/>
            <wp:effectExtent l="0" t="0" r="7620" b="9525"/>
            <wp:docPr id="2" name="Afbeelding 2" descr="H:\Investeringsaanpak principebesluiten en projecten aangepast_Nieuw-West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nvesteringsaanpak principebesluiten en projecten aangepast_Nieuw-West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0" cy="7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C9A24" w14:textId="77777777" w:rsidR="00554D96" w:rsidRDefault="00554D96">
      <w:r>
        <w:br w:type="page"/>
      </w:r>
    </w:p>
    <w:tbl>
      <w:tblPr>
        <w:tblW w:w="2014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"/>
        <w:gridCol w:w="4860"/>
        <w:gridCol w:w="800"/>
        <w:gridCol w:w="1260"/>
        <w:gridCol w:w="590"/>
        <w:gridCol w:w="850"/>
        <w:gridCol w:w="5387"/>
        <w:gridCol w:w="6237"/>
      </w:tblGrid>
      <w:tr w:rsidR="003C425F" w:rsidRPr="003C425F" w14:paraId="229C9A2F" w14:textId="77777777" w:rsidTr="003C425F">
        <w:trPr>
          <w:trHeight w:val="31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25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26" w14:textId="77777777" w:rsidR="003C425F" w:rsidRDefault="003C425F" w:rsidP="003C425F">
            <w:pPr>
              <w:rPr>
                <w:rFonts w:eastAsia="Times New Roman"/>
                <w:color w:val="000000"/>
              </w:rPr>
            </w:pPr>
          </w:p>
          <w:p w14:paraId="229C9A27" w14:textId="77777777" w:rsidR="00314F57" w:rsidRDefault="00314F57" w:rsidP="003C425F">
            <w:pPr>
              <w:rPr>
                <w:rFonts w:eastAsia="Times New Roman"/>
                <w:color w:val="000000"/>
              </w:rPr>
            </w:pPr>
          </w:p>
          <w:p w14:paraId="229C9A28" w14:textId="77777777" w:rsidR="00554D96" w:rsidRPr="003C425F" w:rsidRDefault="00554D96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29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2A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2B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2C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2D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2E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</w:tr>
      <w:tr w:rsidR="002F66C5" w:rsidRPr="003C425F" w14:paraId="229C9A37" w14:textId="77777777" w:rsidTr="00F27E1F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9C9A30" w14:textId="77777777" w:rsidR="002F66C5" w:rsidRPr="003C425F" w:rsidRDefault="002F66C5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48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9C9A31" w14:textId="77777777" w:rsidR="002F66C5" w:rsidRDefault="002F66C5" w:rsidP="002F66C5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Nieuw West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9C9A32" w14:textId="77777777" w:rsidR="002F66C5" w:rsidRPr="003C425F" w:rsidRDefault="002F66C5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9C9A33" w14:textId="77777777" w:rsidR="002F66C5" w:rsidRPr="003C425F" w:rsidRDefault="002F66C5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59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9C9A34" w14:textId="77777777" w:rsidR="002F66C5" w:rsidRPr="003C425F" w:rsidRDefault="002F66C5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9C9A35" w14:textId="77777777" w:rsidR="002F66C5" w:rsidRPr="003C425F" w:rsidRDefault="002F66C5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11624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29C9A36" w14:textId="77777777" w:rsidR="002F66C5" w:rsidRPr="003C425F" w:rsidRDefault="002F66C5" w:rsidP="003C425F">
            <w:pPr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3C425F" w:rsidRPr="003C425F" w14:paraId="229C9A40" w14:textId="77777777" w:rsidTr="003C425F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38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48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39" w14:textId="77777777" w:rsidR="003C425F" w:rsidRPr="003C425F" w:rsidRDefault="003C425F" w:rsidP="003C425F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L</w:t>
            </w:r>
            <w:r w:rsidRPr="003C425F">
              <w:rPr>
                <w:rFonts w:eastAsia="Times New Roman"/>
                <w:b/>
                <w:bCs/>
                <w:color w:val="000000"/>
              </w:rPr>
              <w:t>opende fysieke projecten: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3A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3B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9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3C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3D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38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3E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23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9C9A3F" w14:textId="77777777" w:rsidR="003C425F" w:rsidRPr="003C425F" w:rsidRDefault="003C425F" w:rsidP="003C425F">
            <w:pPr>
              <w:rPr>
                <w:rFonts w:eastAsia="Times New Roman"/>
                <w:b/>
                <w:bCs/>
                <w:color w:val="000000"/>
              </w:rPr>
            </w:pPr>
            <w:r w:rsidRPr="003C425F">
              <w:rPr>
                <w:rFonts w:eastAsia="Times New Roman"/>
                <w:b/>
                <w:bCs/>
                <w:color w:val="000000"/>
              </w:rPr>
              <w:t>Eerst volgend planproduct:</w:t>
            </w:r>
          </w:p>
        </w:tc>
      </w:tr>
      <w:tr w:rsidR="003C425F" w:rsidRPr="003C425F" w14:paraId="229C9A49" w14:textId="77777777" w:rsidTr="003C425F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41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48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42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43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44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45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46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47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623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9C9A48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</w:tr>
      <w:tr w:rsidR="003C425F" w:rsidRPr="003C425F" w14:paraId="229C9A52" w14:textId="77777777" w:rsidTr="003C425F">
        <w:trPr>
          <w:trHeight w:val="6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4A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9C9A4B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a. haalbaarheidsfase, verkenning met corporaties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4C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4D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C9A4E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C9A4F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a1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9C9A50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proofErr w:type="spellStart"/>
            <w:r w:rsidRPr="003C425F">
              <w:rPr>
                <w:rFonts w:eastAsia="Times New Roman"/>
                <w:color w:val="000000"/>
              </w:rPr>
              <w:t>Struijkenkade</w:t>
            </w:r>
            <w:proofErr w:type="spellEnd"/>
            <w:r w:rsidRPr="003C425F">
              <w:rPr>
                <w:rFonts w:eastAsia="Times New Roman"/>
                <w:color w:val="000000"/>
              </w:rPr>
              <w:t xml:space="preserve"> </w:t>
            </w:r>
          </w:p>
        </w:tc>
        <w:tc>
          <w:tcPr>
            <w:tcW w:w="623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9C9A51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gebiedsuitwerking</w:t>
            </w:r>
          </w:p>
        </w:tc>
      </w:tr>
      <w:tr w:rsidR="003C425F" w:rsidRPr="003C425F" w14:paraId="229C9A5B" w14:textId="77777777" w:rsidTr="003C425F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53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48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54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55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56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C9A57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C9A58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a2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9C9A59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 xml:space="preserve">Jan de Louterbuurt Zuid </w:t>
            </w:r>
          </w:p>
        </w:tc>
        <w:tc>
          <w:tcPr>
            <w:tcW w:w="623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9C9A5A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startbesluit</w:t>
            </w:r>
          </w:p>
        </w:tc>
      </w:tr>
      <w:tr w:rsidR="003C425F" w:rsidRPr="003C425F" w14:paraId="229C9A64" w14:textId="77777777" w:rsidTr="003C425F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5C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48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5D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5E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5F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C9A60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C9A61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a3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29C9A62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 xml:space="preserve">Wildeman- en </w:t>
            </w:r>
            <w:proofErr w:type="spellStart"/>
            <w:r w:rsidRPr="003C425F">
              <w:rPr>
                <w:rFonts w:eastAsia="Times New Roman"/>
                <w:color w:val="000000"/>
              </w:rPr>
              <w:t>Blomwijckerbuurt</w:t>
            </w:r>
            <w:proofErr w:type="spellEnd"/>
            <w:r w:rsidRPr="003C425F">
              <w:rPr>
                <w:rFonts w:eastAsia="Times New Roman"/>
                <w:color w:val="000000"/>
              </w:rPr>
              <w:t xml:space="preserve"> </w:t>
            </w:r>
          </w:p>
        </w:tc>
        <w:tc>
          <w:tcPr>
            <w:tcW w:w="623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9C9A63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gebiedsuitwerking</w:t>
            </w:r>
          </w:p>
        </w:tc>
      </w:tr>
      <w:tr w:rsidR="003C425F" w:rsidRPr="003C425F" w14:paraId="229C9A6D" w14:textId="77777777" w:rsidTr="003C425F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65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9C9A66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b. ontwerpfase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9C9A67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9C9A68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C9A69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C9A6A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b1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29C9A6B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Reimerswaalbuurt</w:t>
            </w:r>
          </w:p>
        </w:tc>
        <w:tc>
          <w:tcPr>
            <w:tcW w:w="623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9C9A6C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herziend investeringsbesluit</w:t>
            </w:r>
          </w:p>
        </w:tc>
      </w:tr>
      <w:tr w:rsidR="003C425F" w:rsidRPr="003C425F" w14:paraId="229C9A76" w14:textId="77777777" w:rsidTr="003C425F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6E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48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9C9A6F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 xml:space="preserve">c. uitvoeringsfase/lopende </w:t>
            </w:r>
            <w:proofErr w:type="spellStart"/>
            <w:r w:rsidRPr="003C425F">
              <w:rPr>
                <w:rFonts w:eastAsia="Times New Roman"/>
                <w:color w:val="000000"/>
              </w:rPr>
              <w:t>grex</w:t>
            </w:r>
            <w:proofErr w:type="spellEnd"/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9C9A70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9C9A71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C9A72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C9A73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c1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9C9A74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proofErr w:type="spellStart"/>
            <w:r w:rsidRPr="003C425F">
              <w:rPr>
                <w:rFonts w:eastAsia="Times New Roman"/>
                <w:color w:val="000000"/>
              </w:rPr>
              <w:t>Eendrachtsparkbuurt</w:t>
            </w:r>
            <w:proofErr w:type="spellEnd"/>
          </w:p>
        </w:tc>
        <w:tc>
          <w:tcPr>
            <w:tcW w:w="623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9C9A75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</w:tr>
      <w:tr w:rsidR="003C425F" w:rsidRPr="003C425F" w14:paraId="229C9A7F" w14:textId="77777777" w:rsidTr="003C425F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77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48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78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79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7A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7B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C9A7C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c2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9C9A7D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Bakemabuurt</w:t>
            </w:r>
          </w:p>
        </w:tc>
        <w:tc>
          <w:tcPr>
            <w:tcW w:w="623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9C9A7E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</w:tr>
      <w:tr w:rsidR="003C425F" w:rsidRPr="003C425F" w14:paraId="229C9A88" w14:textId="77777777" w:rsidTr="003C425F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80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48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81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82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83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C9A84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C9A85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c3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9C9A86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Dudokbuurt Zuid</w:t>
            </w:r>
          </w:p>
        </w:tc>
        <w:tc>
          <w:tcPr>
            <w:tcW w:w="623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9C9A87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</w:tr>
      <w:tr w:rsidR="003C425F" w:rsidRPr="003C425F" w14:paraId="229C9A91" w14:textId="77777777" w:rsidTr="003C425F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89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48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8A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8B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8C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C9A8D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C9A8E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c4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9C9A8F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Anton Struikbuurt</w:t>
            </w:r>
          </w:p>
        </w:tc>
        <w:tc>
          <w:tcPr>
            <w:tcW w:w="623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9C9A90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</w:tr>
      <w:tr w:rsidR="003C425F" w:rsidRPr="003C425F" w14:paraId="229C9A9A" w14:textId="77777777" w:rsidTr="003C425F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92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48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93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94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95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C9A96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C9A97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c5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9C9A98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proofErr w:type="spellStart"/>
            <w:r w:rsidRPr="003C425F">
              <w:rPr>
                <w:rFonts w:eastAsia="Times New Roman"/>
                <w:color w:val="000000"/>
              </w:rPr>
              <w:t>Aireystrook</w:t>
            </w:r>
            <w:proofErr w:type="spellEnd"/>
          </w:p>
        </w:tc>
        <w:tc>
          <w:tcPr>
            <w:tcW w:w="623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9C9A99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</w:tr>
      <w:tr w:rsidR="003C425F" w:rsidRPr="003C425F" w14:paraId="229C9AA3" w14:textId="77777777" w:rsidTr="003C425F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9B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48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9C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9D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9E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C9A9F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C9AA0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c6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9C9AA1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Jacob Geelbuurt</w:t>
            </w:r>
          </w:p>
        </w:tc>
        <w:tc>
          <w:tcPr>
            <w:tcW w:w="623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9C9AA2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herziend investeringsbesluit</w:t>
            </w:r>
          </w:p>
        </w:tc>
      </w:tr>
      <w:tr w:rsidR="003C425F" w:rsidRPr="003C425F" w14:paraId="229C9AAC" w14:textId="77777777" w:rsidTr="003C425F">
        <w:trPr>
          <w:trHeight w:val="31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A4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48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9C9AA5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9C9AA6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9C9AA7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C9AA8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9C9AA9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9C9AAA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2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9C9AAB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</w:tr>
      <w:tr w:rsidR="003C425F" w:rsidRPr="003C425F" w14:paraId="229C9AB3" w14:textId="77777777" w:rsidTr="003C425F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AD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692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AE" w14:textId="77777777" w:rsidR="003C425F" w:rsidRPr="003C425F" w:rsidRDefault="003C425F" w:rsidP="003C425F">
            <w:pPr>
              <w:rPr>
                <w:rFonts w:eastAsia="Times New Roman"/>
                <w:b/>
                <w:bCs/>
                <w:color w:val="000000"/>
              </w:rPr>
            </w:pPr>
            <w:r w:rsidRPr="003C425F">
              <w:rPr>
                <w:rFonts w:eastAsia="Times New Roman"/>
                <w:b/>
                <w:bCs/>
                <w:color w:val="000000"/>
              </w:rPr>
              <w:t xml:space="preserve"> </w:t>
            </w:r>
            <w:r>
              <w:rPr>
                <w:rFonts w:eastAsia="Times New Roman"/>
                <w:b/>
                <w:bCs/>
                <w:color w:val="000000"/>
              </w:rPr>
              <w:t>P</w:t>
            </w:r>
            <w:r w:rsidRPr="003C425F">
              <w:rPr>
                <w:rFonts w:eastAsia="Times New Roman"/>
                <w:b/>
                <w:bCs/>
                <w:color w:val="000000"/>
              </w:rPr>
              <w:t>rincipebesluiten in het kader van ontwikkelbuurten: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AF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B0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9C9AB1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B2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</w:tr>
      <w:tr w:rsidR="003C425F" w:rsidRPr="003C425F" w14:paraId="229C9ABC" w14:textId="77777777" w:rsidTr="003C425F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B4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48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B5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B6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B7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B8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B9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9C9ABA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BB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</w:tr>
      <w:tr w:rsidR="003C425F" w:rsidRPr="003C425F" w14:paraId="229C9AC5" w14:textId="77777777" w:rsidTr="003C425F">
        <w:trPr>
          <w:trHeight w:val="9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BD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BE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d. verkenningsfase (principebesluit)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BF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C0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C9AC1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C9AC2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d1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9C9AC3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 xml:space="preserve">Lambertus Zijlplein e.o. (Nolenstraat, Lambertus Zijlplein, </w:t>
            </w:r>
            <w:proofErr w:type="spellStart"/>
            <w:r w:rsidRPr="003C425F">
              <w:rPr>
                <w:rFonts w:eastAsia="Times New Roman"/>
                <w:color w:val="000000"/>
              </w:rPr>
              <w:t>Wagener</w:t>
            </w:r>
            <w:proofErr w:type="spellEnd"/>
            <w:r w:rsidRPr="003C425F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3C425F">
              <w:rPr>
                <w:rFonts w:eastAsia="Times New Roman"/>
                <w:color w:val="000000"/>
              </w:rPr>
              <w:t>Sleeswijkerbuurt</w:t>
            </w:r>
            <w:proofErr w:type="spellEnd"/>
            <w:r w:rsidRPr="003C425F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9C9AC4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</w:tr>
      <w:tr w:rsidR="003C425F" w:rsidRPr="003C425F" w14:paraId="229C9ACE" w14:textId="77777777" w:rsidTr="003C425F">
        <w:trPr>
          <w:trHeight w:val="6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C6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48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C7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C8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C9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C9ACA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C9ACB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d2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9C9ACC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proofErr w:type="spellStart"/>
            <w:r w:rsidRPr="003C425F">
              <w:rPr>
                <w:rFonts w:eastAsia="Times New Roman"/>
                <w:color w:val="000000"/>
              </w:rPr>
              <w:t>Röellstraat</w:t>
            </w:r>
            <w:proofErr w:type="spellEnd"/>
            <w:r w:rsidRPr="003C425F">
              <w:rPr>
                <w:rFonts w:eastAsia="Times New Roman"/>
                <w:color w:val="000000"/>
              </w:rPr>
              <w:t xml:space="preserve"> Midden: Lodewijk van Deysselbuurt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9C9ACD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</w:tr>
      <w:tr w:rsidR="003C425F" w:rsidRPr="003C425F" w14:paraId="229C9AD7" w14:textId="77777777" w:rsidTr="003C425F">
        <w:trPr>
          <w:trHeight w:val="6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CF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48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D0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D1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D2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C9AD3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C9AD4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d3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9C9AD5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Jan de Louterbuurt Noord en Nieuwenhuizenbuurt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9C9AD6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</w:tr>
      <w:tr w:rsidR="003C425F" w:rsidRPr="003C425F" w14:paraId="229C9AE0" w14:textId="77777777" w:rsidTr="003C425F">
        <w:trPr>
          <w:trHeight w:val="6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D8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48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D9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DA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DB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C9ADC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C9ADD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d4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9C9ADE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proofErr w:type="spellStart"/>
            <w:r w:rsidRPr="003C425F">
              <w:rPr>
                <w:rFonts w:eastAsia="Times New Roman"/>
                <w:color w:val="000000"/>
              </w:rPr>
              <w:t>Röellstraat</w:t>
            </w:r>
            <w:proofErr w:type="spellEnd"/>
            <w:r w:rsidRPr="003C425F">
              <w:rPr>
                <w:rFonts w:eastAsia="Times New Roman"/>
                <w:color w:val="000000"/>
              </w:rPr>
              <w:t xml:space="preserve"> Oost: Couperusbuurt en Dichtersbuurt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9C9ADF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</w:tr>
      <w:tr w:rsidR="003C425F" w:rsidRPr="003C425F" w14:paraId="229C9AE9" w14:textId="77777777" w:rsidTr="003C425F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E1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E2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 xml:space="preserve">e. verwachte toekomstige projecten 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E3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E4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C9AE5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C9AE6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e1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9C9AE7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Beerenbrouckbuurt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E8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</w:tr>
      <w:tr w:rsidR="003C425F" w:rsidRPr="003C425F" w14:paraId="229C9AF2" w14:textId="77777777" w:rsidTr="003C425F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EA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48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EB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(nader in de tijd te bepalen)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EC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ED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C9AEE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C9AEF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e2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9C9AF0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 xml:space="preserve">Burgemeester </w:t>
            </w:r>
            <w:proofErr w:type="spellStart"/>
            <w:r w:rsidRPr="003C425F">
              <w:rPr>
                <w:rFonts w:eastAsia="Times New Roman"/>
                <w:color w:val="000000"/>
              </w:rPr>
              <w:t>Fockstraat</w:t>
            </w:r>
            <w:proofErr w:type="spellEnd"/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F1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</w:tr>
      <w:tr w:rsidR="003C425F" w:rsidRPr="003C425F" w14:paraId="229C9AFB" w14:textId="77777777" w:rsidTr="003C425F">
        <w:trPr>
          <w:trHeight w:val="31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F3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48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9C9AF4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9C9AF5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9C9AF6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C9AF7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C9AF8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e3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9C9AF9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  <w:r w:rsidRPr="003C425F">
              <w:rPr>
                <w:rFonts w:eastAsia="Times New Roman"/>
                <w:color w:val="000000"/>
              </w:rPr>
              <w:t>Noordzijde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FA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</w:tr>
      <w:tr w:rsidR="003C425F" w:rsidRPr="003C425F" w14:paraId="229C9B04" w14:textId="77777777" w:rsidTr="003C425F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FC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FD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FE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AFF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B00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B01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B02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B03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</w:tr>
      <w:tr w:rsidR="003C425F" w:rsidRPr="003C425F" w14:paraId="229C9B0D" w14:textId="77777777" w:rsidTr="003C425F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B05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B06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B07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B08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B09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B0A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B0B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C9B0C" w14:textId="77777777" w:rsidR="003C425F" w:rsidRPr="003C425F" w:rsidRDefault="003C425F" w:rsidP="003C425F">
            <w:pPr>
              <w:rPr>
                <w:rFonts w:eastAsia="Times New Roman"/>
                <w:color w:val="000000"/>
              </w:rPr>
            </w:pPr>
          </w:p>
        </w:tc>
      </w:tr>
    </w:tbl>
    <w:p w14:paraId="229C9B0E" w14:textId="77777777" w:rsidR="0093301F" w:rsidRDefault="0093301F">
      <w:pPr>
        <w:spacing w:line="280" w:lineRule="atLeast"/>
        <w:rPr>
          <w:rFonts w:ascii="Corbel" w:eastAsia="Times New Roman" w:hAnsi="Corbel"/>
          <w:b/>
          <w:sz w:val="21"/>
          <w:szCs w:val="21"/>
        </w:rPr>
      </w:pPr>
    </w:p>
    <w:p w14:paraId="229C9B0F" w14:textId="77777777" w:rsidR="003A721A" w:rsidRDefault="003A721A">
      <w:pPr>
        <w:spacing w:line="280" w:lineRule="atLeast"/>
        <w:rPr>
          <w:b/>
          <w:sz w:val="32"/>
          <w:szCs w:val="32"/>
        </w:rPr>
      </w:pPr>
    </w:p>
    <w:sectPr w:rsidR="003A721A" w:rsidSect="00554D96">
      <w:type w:val="continuous"/>
      <w:pgSz w:w="23814" w:h="16839" w:orient="landscape" w:code="8"/>
      <w:pgMar w:top="1758" w:right="1440" w:bottom="164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22DDE"/>
    <w:multiLevelType w:val="hybridMultilevel"/>
    <w:tmpl w:val="124EA7F2"/>
    <w:lvl w:ilvl="0" w:tplc="0413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3256DE"/>
    <w:multiLevelType w:val="hybridMultilevel"/>
    <w:tmpl w:val="A4689B7C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A506EC"/>
    <w:multiLevelType w:val="multilevel"/>
    <w:tmpl w:val="F84E5062"/>
    <w:lvl w:ilvl="0">
      <w:start w:val="1"/>
      <w:numFmt w:val="bullet"/>
      <w:pStyle w:val="Opsommingbullet"/>
      <w:lvlText w:val="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b w:val="0"/>
        <w:i w:val="0"/>
        <w:sz w:val="14"/>
      </w:rPr>
    </w:lvl>
    <w:lvl w:ilvl="1">
      <w:start w:val="1"/>
      <w:numFmt w:val="none"/>
      <w:lvlText w:val="-"/>
      <w:lvlJc w:val="left"/>
      <w:pPr>
        <w:tabs>
          <w:tab w:val="num" w:pos="454"/>
        </w:tabs>
        <w:ind w:left="454" w:hanging="227"/>
      </w:pPr>
      <w:rPr>
        <w:rFonts w:hint="default"/>
        <w:b w:val="0"/>
        <w:i w:val="0"/>
        <w:sz w:val="21"/>
      </w:rPr>
    </w:lvl>
    <w:lvl w:ilvl="2">
      <w:start w:val="1"/>
      <w:numFmt w:val="none"/>
      <w:lvlText w:val=""/>
      <w:lvlJc w:val="left"/>
      <w:pPr>
        <w:tabs>
          <w:tab w:val="num" w:pos="680"/>
        </w:tabs>
        <w:ind w:left="680" w:hanging="226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907"/>
        </w:tabs>
        <w:ind w:left="907" w:hanging="227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134"/>
        </w:tabs>
        <w:ind w:left="1134" w:hanging="227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361"/>
        </w:tabs>
        <w:ind w:left="1361" w:hanging="227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588"/>
        </w:tabs>
        <w:ind w:left="1588" w:hanging="227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814"/>
        </w:tabs>
        <w:ind w:left="1814" w:hanging="226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041"/>
        </w:tabs>
        <w:ind w:left="2041" w:hanging="227"/>
      </w:pPr>
      <w:rPr>
        <w:rFonts w:hint="default"/>
      </w:rPr>
    </w:lvl>
  </w:abstractNum>
  <w:abstractNum w:abstractNumId="3" w15:restartNumberingAfterBreak="0">
    <w:nsid w:val="046F352D"/>
    <w:multiLevelType w:val="hybridMultilevel"/>
    <w:tmpl w:val="9AF42F5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540A3A"/>
    <w:multiLevelType w:val="hybridMultilevel"/>
    <w:tmpl w:val="EC8AFB46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A4538C1"/>
    <w:multiLevelType w:val="hybridMultilevel"/>
    <w:tmpl w:val="09B6F588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DB50691"/>
    <w:multiLevelType w:val="hybridMultilevel"/>
    <w:tmpl w:val="2780B114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1BF12CD"/>
    <w:multiLevelType w:val="hybridMultilevel"/>
    <w:tmpl w:val="B4607E66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8A1A6B74">
      <w:numFmt w:val="bullet"/>
      <w:lvlText w:val="-"/>
      <w:lvlJc w:val="left"/>
      <w:pPr>
        <w:ind w:left="1440" w:hanging="360"/>
      </w:pPr>
      <w:rPr>
        <w:rFonts w:ascii="Corbel" w:eastAsiaTheme="minorHAnsi" w:hAnsi="Corbel" w:cs="Times New Roman" w:hint="default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D3506E"/>
    <w:multiLevelType w:val="hybridMultilevel"/>
    <w:tmpl w:val="971A471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4BF14AF"/>
    <w:multiLevelType w:val="hybridMultilevel"/>
    <w:tmpl w:val="66D2EB8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073865"/>
    <w:multiLevelType w:val="hybridMultilevel"/>
    <w:tmpl w:val="60D2B0B8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C841980"/>
    <w:multiLevelType w:val="hybridMultilevel"/>
    <w:tmpl w:val="F9CEE9A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8B41D2"/>
    <w:multiLevelType w:val="hybridMultilevel"/>
    <w:tmpl w:val="BD0623E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AC2097"/>
    <w:multiLevelType w:val="hybridMultilevel"/>
    <w:tmpl w:val="6BCA862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855927"/>
    <w:multiLevelType w:val="hybridMultilevel"/>
    <w:tmpl w:val="DD7ECFDC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C31095E"/>
    <w:multiLevelType w:val="hybridMultilevel"/>
    <w:tmpl w:val="3A5A026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D566E8A"/>
    <w:multiLevelType w:val="hybridMultilevel"/>
    <w:tmpl w:val="0018158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857A88"/>
    <w:multiLevelType w:val="hybridMultilevel"/>
    <w:tmpl w:val="278231B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CE33C3"/>
    <w:multiLevelType w:val="hybridMultilevel"/>
    <w:tmpl w:val="F198E62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421F13"/>
    <w:multiLevelType w:val="hybridMultilevel"/>
    <w:tmpl w:val="A8DEE82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142B69"/>
    <w:multiLevelType w:val="hybridMultilevel"/>
    <w:tmpl w:val="945856C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F4CADC0">
      <w:numFmt w:val="bullet"/>
      <w:lvlText w:val="•"/>
      <w:lvlJc w:val="left"/>
      <w:pPr>
        <w:ind w:left="1425" w:hanging="705"/>
      </w:pPr>
      <w:rPr>
        <w:rFonts w:ascii="Corbel" w:eastAsiaTheme="minorHAnsi" w:hAnsi="Corbel" w:cstheme="minorBidi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30D7964"/>
    <w:multiLevelType w:val="hybridMultilevel"/>
    <w:tmpl w:val="5C8E2AF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6FA352E"/>
    <w:multiLevelType w:val="hybridMultilevel"/>
    <w:tmpl w:val="DE52985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7320547"/>
    <w:multiLevelType w:val="hybridMultilevel"/>
    <w:tmpl w:val="3076AE0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C97D1B"/>
    <w:multiLevelType w:val="hybridMultilevel"/>
    <w:tmpl w:val="A170C522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96A3BC8"/>
    <w:multiLevelType w:val="hybridMultilevel"/>
    <w:tmpl w:val="2D90782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9837BAF"/>
    <w:multiLevelType w:val="hybridMultilevel"/>
    <w:tmpl w:val="0472D9C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A7701C4"/>
    <w:multiLevelType w:val="multilevel"/>
    <w:tmpl w:val="0664917E"/>
    <w:lvl w:ilvl="0">
      <w:start w:val="1"/>
      <w:numFmt w:val="decimal"/>
      <w:pStyle w:val="Opsommingcijf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b w:val="0"/>
        <w:i w:val="0"/>
        <w:sz w:val="21"/>
      </w:rPr>
    </w:lvl>
    <w:lvl w:ilvl="1">
      <w:start w:val="1"/>
      <w:numFmt w:val="none"/>
      <w:lvlText w:val="-"/>
      <w:lvlJc w:val="left"/>
      <w:pPr>
        <w:tabs>
          <w:tab w:val="num" w:pos="454"/>
        </w:tabs>
        <w:ind w:left="454" w:hanging="227"/>
      </w:pPr>
      <w:rPr>
        <w:rFonts w:hint="default"/>
        <w:b w:val="0"/>
        <w:i w:val="0"/>
        <w:sz w:val="21"/>
      </w:rPr>
    </w:lvl>
    <w:lvl w:ilvl="2">
      <w:start w:val="1"/>
      <w:numFmt w:val="none"/>
      <w:lvlText w:val=""/>
      <w:lvlJc w:val="left"/>
      <w:pPr>
        <w:tabs>
          <w:tab w:val="num" w:pos="680"/>
        </w:tabs>
        <w:ind w:left="680" w:hanging="226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907"/>
        </w:tabs>
        <w:ind w:left="907" w:hanging="227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134"/>
        </w:tabs>
        <w:ind w:left="1134" w:hanging="227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361"/>
        </w:tabs>
        <w:ind w:left="1361" w:hanging="227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588"/>
        </w:tabs>
        <w:ind w:left="1588" w:hanging="227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814"/>
        </w:tabs>
        <w:ind w:left="1814" w:hanging="226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041"/>
        </w:tabs>
        <w:ind w:left="2041" w:hanging="227"/>
      </w:pPr>
      <w:rPr>
        <w:rFonts w:hint="default"/>
      </w:rPr>
    </w:lvl>
  </w:abstractNum>
  <w:abstractNum w:abstractNumId="28" w15:restartNumberingAfterBreak="0">
    <w:nsid w:val="4AFE2BDF"/>
    <w:multiLevelType w:val="hybridMultilevel"/>
    <w:tmpl w:val="715AEBA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12569A"/>
    <w:multiLevelType w:val="hybridMultilevel"/>
    <w:tmpl w:val="1B04D84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2D45E0"/>
    <w:multiLevelType w:val="hybridMultilevel"/>
    <w:tmpl w:val="A67A227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47F4626"/>
    <w:multiLevelType w:val="hybridMultilevel"/>
    <w:tmpl w:val="C2F6E4A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007AF6"/>
    <w:multiLevelType w:val="hybridMultilevel"/>
    <w:tmpl w:val="F8E40884"/>
    <w:lvl w:ilvl="0" w:tplc="0413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3" w15:restartNumberingAfterBreak="0">
    <w:nsid w:val="5EDF64F5"/>
    <w:multiLevelType w:val="hybridMultilevel"/>
    <w:tmpl w:val="D4A0BDE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3D4E15"/>
    <w:multiLevelType w:val="hybridMultilevel"/>
    <w:tmpl w:val="5EBCB7B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CB5F9C"/>
    <w:multiLevelType w:val="hybridMultilevel"/>
    <w:tmpl w:val="1EA05EF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7C4604"/>
    <w:multiLevelType w:val="hybridMultilevel"/>
    <w:tmpl w:val="B38C8D8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E46970"/>
    <w:multiLevelType w:val="hybridMultilevel"/>
    <w:tmpl w:val="C3B0EA1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510467"/>
    <w:multiLevelType w:val="hybridMultilevel"/>
    <w:tmpl w:val="42AAF3A2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557915"/>
    <w:multiLevelType w:val="hybridMultilevel"/>
    <w:tmpl w:val="32CC0740"/>
    <w:lvl w:ilvl="0" w:tplc="717E667A">
      <w:start w:val="1"/>
      <w:numFmt w:val="decimal"/>
      <w:pStyle w:val="Tussenkopjemetcijf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b/>
        <w:i w:val="0"/>
        <w:sz w:val="21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F97503F"/>
    <w:multiLevelType w:val="multilevel"/>
    <w:tmpl w:val="E1B0DF16"/>
    <w:lvl w:ilvl="0">
      <w:start w:val="1"/>
      <w:numFmt w:val="lowerLetter"/>
      <w:pStyle w:val="Opsomminglett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b w:val="0"/>
        <w:i w:val="0"/>
        <w:sz w:val="21"/>
      </w:rPr>
    </w:lvl>
    <w:lvl w:ilvl="1">
      <w:start w:val="1"/>
      <w:numFmt w:val="none"/>
      <w:lvlText w:val="-"/>
      <w:lvlJc w:val="left"/>
      <w:pPr>
        <w:tabs>
          <w:tab w:val="num" w:pos="454"/>
        </w:tabs>
        <w:ind w:left="454" w:hanging="227"/>
      </w:pPr>
      <w:rPr>
        <w:rFonts w:hint="default"/>
        <w:b w:val="0"/>
        <w:i w:val="0"/>
        <w:sz w:val="21"/>
      </w:rPr>
    </w:lvl>
    <w:lvl w:ilvl="2">
      <w:start w:val="1"/>
      <w:numFmt w:val="none"/>
      <w:lvlText w:val=""/>
      <w:lvlJc w:val="left"/>
      <w:pPr>
        <w:tabs>
          <w:tab w:val="num" w:pos="680"/>
        </w:tabs>
        <w:ind w:left="680" w:hanging="226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907"/>
        </w:tabs>
        <w:ind w:left="907" w:hanging="227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134"/>
        </w:tabs>
        <w:ind w:left="1134" w:hanging="227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361"/>
        </w:tabs>
        <w:ind w:left="1361" w:hanging="227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588"/>
        </w:tabs>
        <w:ind w:left="1588" w:hanging="227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814"/>
        </w:tabs>
        <w:ind w:left="1814" w:hanging="226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041"/>
        </w:tabs>
        <w:ind w:left="2041" w:hanging="227"/>
      </w:pPr>
      <w:rPr>
        <w:rFonts w:hint="default"/>
      </w:rPr>
    </w:lvl>
  </w:abstractNum>
  <w:abstractNum w:abstractNumId="41" w15:restartNumberingAfterBreak="0">
    <w:nsid w:val="6FC2427B"/>
    <w:multiLevelType w:val="hybridMultilevel"/>
    <w:tmpl w:val="BCA0C7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CE6720"/>
    <w:multiLevelType w:val="hybridMultilevel"/>
    <w:tmpl w:val="EC52BE9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DA326A"/>
    <w:multiLevelType w:val="multilevel"/>
    <w:tmpl w:val="71623120"/>
    <w:lvl w:ilvl="0">
      <w:start w:val="1"/>
      <w:numFmt w:val="decimal"/>
      <w:pStyle w:val="Kop1"/>
      <w:suff w:val="space"/>
      <w:lvlText w:val="%1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pStyle w:val="Kop2"/>
      <w:suff w:val="space"/>
      <w:lvlText w:val="%1.%2"/>
      <w:lvlJc w:val="left"/>
      <w:pPr>
        <w:ind w:left="414" w:hanging="414"/>
      </w:pPr>
      <w:rPr>
        <w:rFonts w:hint="default"/>
      </w:rPr>
    </w:lvl>
    <w:lvl w:ilvl="2">
      <w:start w:val="1"/>
      <w:numFmt w:val="decimal"/>
      <w:pStyle w:val="Kop3"/>
      <w:suff w:val="space"/>
      <w:lvlText w:val="%1.%2.%3"/>
      <w:lvlJc w:val="left"/>
      <w:pPr>
        <w:ind w:left="510" w:hanging="510"/>
      </w:pPr>
      <w:rPr>
        <w:rFonts w:hint="default"/>
      </w:rPr>
    </w:lvl>
    <w:lvl w:ilvl="3">
      <w:start w:val="1"/>
      <w:numFmt w:val="decimal"/>
      <w:pStyle w:val="Kop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Kop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4" w15:restartNumberingAfterBreak="0">
    <w:nsid w:val="756163A0"/>
    <w:multiLevelType w:val="hybridMultilevel"/>
    <w:tmpl w:val="C58AB40C"/>
    <w:lvl w:ilvl="0" w:tplc="23ACDA3C">
      <w:start w:val="1"/>
      <w:numFmt w:val="decimal"/>
      <w:pStyle w:val="Voetnootrapport"/>
      <w:lvlText w:val="[%1]"/>
      <w:lvlJc w:val="left"/>
      <w:pPr>
        <w:tabs>
          <w:tab w:val="num" w:pos="312"/>
        </w:tabs>
        <w:ind w:left="312" w:hanging="312"/>
      </w:pPr>
      <w:rPr>
        <w:rFonts w:hint="default"/>
        <w:b w:val="0"/>
        <w:i w:val="0"/>
        <w:sz w:val="17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AFB3325"/>
    <w:multiLevelType w:val="hybridMultilevel"/>
    <w:tmpl w:val="AD5AEE7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CC08FE"/>
    <w:multiLevelType w:val="hybridMultilevel"/>
    <w:tmpl w:val="5EA8B6F4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3"/>
  </w:num>
  <w:num w:numId="2">
    <w:abstractNumId w:val="39"/>
  </w:num>
  <w:num w:numId="3">
    <w:abstractNumId w:val="44"/>
  </w:num>
  <w:num w:numId="4">
    <w:abstractNumId w:val="27"/>
  </w:num>
  <w:num w:numId="5">
    <w:abstractNumId w:val="40"/>
  </w:num>
  <w:num w:numId="6">
    <w:abstractNumId w:val="2"/>
  </w:num>
  <w:num w:numId="7">
    <w:abstractNumId w:val="37"/>
  </w:num>
  <w:num w:numId="8">
    <w:abstractNumId w:val="35"/>
  </w:num>
  <w:num w:numId="9">
    <w:abstractNumId w:val="7"/>
  </w:num>
  <w:num w:numId="10">
    <w:abstractNumId w:val="0"/>
  </w:num>
  <w:num w:numId="11">
    <w:abstractNumId w:val="26"/>
  </w:num>
  <w:num w:numId="12">
    <w:abstractNumId w:val="23"/>
  </w:num>
  <w:num w:numId="13">
    <w:abstractNumId w:val="19"/>
  </w:num>
  <w:num w:numId="14">
    <w:abstractNumId w:val="41"/>
  </w:num>
  <w:num w:numId="15">
    <w:abstractNumId w:val="18"/>
  </w:num>
  <w:num w:numId="16">
    <w:abstractNumId w:val="17"/>
  </w:num>
  <w:num w:numId="17">
    <w:abstractNumId w:val="11"/>
  </w:num>
  <w:num w:numId="18">
    <w:abstractNumId w:val="12"/>
  </w:num>
  <w:num w:numId="19">
    <w:abstractNumId w:val="45"/>
  </w:num>
  <w:num w:numId="20">
    <w:abstractNumId w:val="29"/>
  </w:num>
  <w:num w:numId="21">
    <w:abstractNumId w:val="28"/>
  </w:num>
  <w:num w:numId="22">
    <w:abstractNumId w:val="42"/>
  </w:num>
  <w:num w:numId="23">
    <w:abstractNumId w:val="15"/>
  </w:num>
  <w:num w:numId="24">
    <w:abstractNumId w:val="13"/>
  </w:num>
  <w:num w:numId="25">
    <w:abstractNumId w:val="9"/>
  </w:num>
  <w:num w:numId="26">
    <w:abstractNumId w:val="32"/>
  </w:num>
  <w:num w:numId="27">
    <w:abstractNumId w:val="31"/>
  </w:num>
  <w:num w:numId="28">
    <w:abstractNumId w:val="34"/>
  </w:num>
  <w:num w:numId="29">
    <w:abstractNumId w:val="33"/>
  </w:num>
  <w:num w:numId="30">
    <w:abstractNumId w:val="16"/>
  </w:num>
  <w:num w:numId="31">
    <w:abstractNumId w:val="38"/>
  </w:num>
  <w:num w:numId="32">
    <w:abstractNumId w:val="36"/>
  </w:num>
  <w:num w:numId="33">
    <w:abstractNumId w:val="6"/>
  </w:num>
  <w:num w:numId="34">
    <w:abstractNumId w:val="4"/>
  </w:num>
  <w:num w:numId="35">
    <w:abstractNumId w:val="10"/>
  </w:num>
  <w:num w:numId="36">
    <w:abstractNumId w:val="5"/>
  </w:num>
  <w:num w:numId="37">
    <w:abstractNumId w:val="24"/>
  </w:num>
  <w:num w:numId="38">
    <w:abstractNumId w:val="1"/>
  </w:num>
  <w:num w:numId="39">
    <w:abstractNumId w:val="46"/>
  </w:num>
  <w:num w:numId="40">
    <w:abstractNumId w:val="14"/>
  </w:num>
  <w:num w:numId="41">
    <w:abstractNumId w:val="20"/>
  </w:num>
  <w:num w:numId="42">
    <w:abstractNumId w:val="30"/>
  </w:num>
  <w:num w:numId="43">
    <w:abstractNumId w:val="3"/>
  </w:num>
  <w:num w:numId="44">
    <w:abstractNumId w:val="22"/>
  </w:num>
  <w:num w:numId="45">
    <w:abstractNumId w:val="25"/>
  </w:num>
  <w:num w:numId="46">
    <w:abstractNumId w:val="8"/>
  </w:num>
  <w:num w:numId="47">
    <w:abstractNumId w:val="21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5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4F69"/>
    <w:rsid w:val="0000316A"/>
    <w:rsid w:val="000B46D8"/>
    <w:rsid w:val="000F7BAC"/>
    <w:rsid w:val="00135246"/>
    <w:rsid w:val="00153A2B"/>
    <w:rsid w:val="0016587D"/>
    <w:rsid w:val="00174619"/>
    <w:rsid w:val="00177A29"/>
    <w:rsid w:val="00184E06"/>
    <w:rsid w:val="00247F22"/>
    <w:rsid w:val="00294799"/>
    <w:rsid w:val="00297E27"/>
    <w:rsid w:val="002B5524"/>
    <w:rsid w:val="002F66C5"/>
    <w:rsid w:val="0030430D"/>
    <w:rsid w:val="00314F57"/>
    <w:rsid w:val="0034441D"/>
    <w:rsid w:val="0038146A"/>
    <w:rsid w:val="003A5160"/>
    <w:rsid w:val="003A721A"/>
    <w:rsid w:val="003B3222"/>
    <w:rsid w:val="003B552E"/>
    <w:rsid w:val="003C425F"/>
    <w:rsid w:val="003D29D8"/>
    <w:rsid w:val="00423A03"/>
    <w:rsid w:val="00424DED"/>
    <w:rsid w:val="0043544E"/>
    <w:rsid w:val="00435B1F"/>
    <w:rsid w:val="00450460"/>
    <w:rsid w:val="0048201B"/>
    <w:rsid w:val="00482A4F"/>
    <w:rsid w:val="0049290D"/>
    <w:rsid w:val="00511855"/>
    <w:rsid w:val="00527398"/>
    <w:rsid w:val="0055449F"/>
    <w:rsid w:val="00554D96"/>
    <w:rsid w:val="00586BC0"/>
    <w:rsid w:val="005C1A76"/>
    <w:rsid w:val="005E5427"/>
    <w:rsid w:val="00632123"/>
    <w:rsid w:val="00646A6D"/>
    <w:rsid w:val="0064796D"/>
    <w:rsid w:val="00657319"/>
    <w:rsid w:val="006854E7"/>
    <w:rsid w:val="00693ACF"/>
    <w:rsid w:val="006F3A3F"/>
    <w:rsid w:val="007440D3"/>
    <w:rsid w:val="00764F2A"/>
    <w:rsid w:val="00770B5F"/>
    <w:rsid w:val="007D2792"/>
    <w:rsid w:val="007D38C7"/>
    <w:rsid w:val="007F16C1"/>
    <w:rsid w:val="0080423B"/>
    <w:rsid w:val="008104C5"/>
    <w:rsid w:val="00811505"/>
    <w:rsid w:val="00824005"/>
    <w:rsid w:val="008402D9"/>
    <w:rsid w:val="00840DEB"/>
    <w:rsid w:val="00864C9E"/>
    <w:rsid w:val="0087074E"/>
    <w:rsid w:val="008E0C5C"/>
    <w:rsid w:val="008E12EC"/>
    <w:rsid w:val="00905F81"/>
    <w:rsid w:val="009175F9"/>
    <w:rsid w:val="00926D89"/>
    <w:rsid w:val="0093301F"/>
    <w:rsid w:val="00966C13"/>
    <w:rsid w:val="009714E5"/>
    <w:rsid w:val="009761CF"/>
    <w:rsid w:val="009914E5"/>
    <w:rsid w:val="009A4253"/>
    <w:rsid w:val="009B0D92"/>
    <w:rsid w:val="009E23CC"/>
    <w:rsid w:val="009E4F69"/>
    <w:rsid w:val="009F186A"/>
    <w:rsid w:val="00A03098"/>
    <w:rsid w:val="00A364F5"/>
    <w:rsid w:val="00A3732E"/>
    <w:rsid w:val="00A53085"/>
    <w:rsid w:val="00AB6240"/>
    <w:rsid w:val="00B771CC"/>
    <w:rsid w:val="00BD0C39"/>
    <w:rsid w:val="00BD7E62"/>
    <w:rsid w:val="00C15C98"/>
    <w:rsid w:val="00C33BD4"/>
    <w:rsid w:val="00C55842"/>
    <w:rsid w:val="00C865A7"/>
    <w:rsid w:val="00C96CF9"/>
    <w:rsid w:val="00CD4ABF"/>
    <w:rsid w:val="00CF13BC"/>
    <w:rsid w:val="00D241F2"/>
    <w:rsid w:val="00D27F01"/>
    <w:rsid w:val="00D31B49"/>
    <w:rsid w:val="00DB4000"/>
    <w:rsid w:val="00E00F2A"/>
    <w:rsid w:val="00E5580D"/>
    <w:rsid w:val="00E57918"/>
    <w:rsid w:val="00E77ECC"/>
    <w:rsid w:val="00E9228D"/>
    <w:rsid w:val="00E939CF"/>
    <w:rsid w:val="00EB1492"/>
    <w:rsid w:val="00EF0845"/>
    <w:rsid w:val="00F04087"/>
    <w:rsid w:val="00F12F0D"/>
    <w:rsid w:val="00F27E1F"/>
    <w:rsid w:val="00F448E2"/>
    <w:rsid w:val="00F5289E"/>
    <w:rsid w:val="00F603A8"/>
    <w:rsid w:val="00FC14D8"/>
    <w:rsid w:val="00FD0226"/>
    <w:rsid w:val="00FD05D1"/>
    <w:rsid w:val="00FD06B5"/>
    <w:rsid w:val="00FE1ED2"/>
    <w:rsid w:val="00FE2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29C99B6"/>
  <w15:docId w15:val="{8BD4C461-379F-4955-B830-028C5D14D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rbel" w:eastAsia="Times New Roman" w:hAnsi="Corbel" w:cs="Times New Roman"/>
        <w:sz w:val="21"/>
        <w:szCs w:val="21"/>
        <w:lang w:val="nl-NL" w:eastAsia="nl-NL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ard">
    <w:name w:val="Normal"/>
    <w:qFormat/>
    <w:rsid w:val="006F3A3F"/>
    <w:pPr>
      <w:spacing w:line="240" w:lineRule="auto"/>
    </w:pPr>
    <w:rPr>
      <w:rFonts w:ascii="Calibri" w:eastAsiaTheme="minorHAnsi" w:hAnsi="Calibri"/>
      <w:sz w:val="22"/>
      <w:szCs w:val="22"/>
    </w:rPr>
  </w:style>
  <w:style w:type="paragraph" w:styleId="Kop1">
    <w:name w:val="heading 1"/>
    <w:aliases w:val="Hoofdstuktitel"/>
    <w:basedOn w:val="Standaard"/>
    <w:next w:val="Standaard"/>
    <w:qFormat/>
    <w:rsid w:val="00FE2507"/>
    <w:pPr>
      <w:keepNext/>
      <w:numPr>
        <w:numId w:val="1"/>
      </w:numPr>
      <w:spacing w:after="1120" w:line="560" w:lineRule="atLeast"/>
      <w:outlineLvl w:val="0"/>
    </w:pPr>
    <w:rPr>
      <w:rFonts w:cs="Arial"/>
      <w:b/>
      <w:bCs/>
      <w:sz w:val="42"/>
      <w:szCs w:val="32"/>
    </w:rPr>
  </w:style>
  <w:style w:type="paragraph" w:styleId="Kop2">
    <w:name w:val="heading 2"/>
    <w:aliases w:val="Paragraaf"/>
    <w:basedOn w:val="Standaard"/>
    <w:next w:val="Standaard"/>
    <w:qFormat/>
    <w:rsid w:val="00FE2507"/>
    <w:pPr>
      <w:keepNext/>
      <w:numPr>
        <w:ilvl w:val="1"/>
        <w:numId w:val="1"/>
      </w:numPr>
      <w:spacing w:before="560" w:after="280"/>
      <w:outlineLvl w:val="1"/>
    </w:pPr>
    <w:rPr>
      <w:rFonts w:cs="Arial"/>
      <w:b/>
      <w:bCs/>
      <w:iCs/>
      <w:sz w:val="26"/>
      <w:szCs w:val="28"/>
    </w:rPr>
  </w:style>
  <w:style w:type="paragraph" w:styleId="Kop3">
    <w:name w:val="heading 3"/>
    <w:aliases w:val="Subparagraaf"/>
    <w:basedOn w:val="Standaard"/>
    <w:next w:val="Standaard"/>
    <w:qFormat/>
    <w:rsid w:val="00FE2507"/>
    <w:pPr>
      <w:keepNext/>
      <w:numPr>
        <w:ilvl w:val="2"/>
        <w:numId w:val="1"/>
      </w:numPr>
      <w:spacing w:before="560" w:after="280"/>
      <w:outlineLvl w:val="2"/>
    </w:pPr>
    <w:rPr>
      <w:rFonts w:cs="Arial"/>
      <w:b/>
      <w:bCs/>
      <w:szCs w:val="26"/>
    </w:rPr>
  </w:style>
  <w:style w:type="paragraph" w:styleId="Kop4">
    <w:name w:val="heading 4"/>
    <w:basedOn w:val="Standaard"/>
    <w:next w:val="Standaard"/>
    <w:semiHidden/>
    <w:qFormat/>
    <w:rsid w:val="00FE2507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Kop5">
    <w:name w:val="heading 5"/>
    <w:basedOn w:val="Standaard"/>
    <w:next w:val="Standaard"/>
    <w:semiHidden/>
    <w:qFormat/>
    <w:rsid w:val="00FE2507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Kop6">
    <w:name w:val="heading 6"/>
    <w:basedOn w:val="Standaard"/>
    <w:next w:val="Standaard"/>
    <w:semiHidden/>
    <w:qFormat/>
    <w:rsid w:val="00FE2507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</w:rPr>
  </w:style>
  <w:style w:type="paragraph" w:styleId="Kop7">
    <w:name w:val="heading 7"/>
    <w:basedOn w:val="Standaard"/>
    <w:next w:val="Standaard"/>
    <w:semiHidden/>
    <w:qFormat/>
    <w:rsid w:val="00FE2507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Kop8">
    <w:name w:val="heading 8"/>
    <w:basedOn w:val="Standaard"/>
    <w:next w:val="Standaard"/>
    <w:semiHidden/>
    <w:qFormat/>
    <w:rsid w:val="00FE2507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Kop9">
    <w:name w:val="heading 9"/>
    <w:basedOn w:val="Standaard"/>
    <w:next w:val="Standaard"/>
    <w:semiHidden/>
    <w:qFormat/>
    <w:rsid w:val="00FE2507"/>
    <w:pPr>
      <w:numPr>
        <w:ilvl w:val="8"/>
        <w:numId w:val="1"/>
      </w:numPr>
      <w:spacing w:before="240" w:after="60"/>
      <w:outlineLvl w:val="8"/>
    </w:pPr>
    <w:rPr>
      <w:rFonts w:ascii="Arial" w:hAnsi="Arial" w:cs="Aria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ccentbinnentekst">
    <w:name w:val="Accent binnen tekst"/>
    <w:basedOn w:val="Standaard"/>
    <w:qFormat/>
    <w:rsid w:val="00FE2507"/>
    <w:rPr>
      <w:i/>
    </w:rPr>
  </w:style>
  <w:style w:type="paragraph" w:customStyle="1" w:styleId="TussenkopjeInleidingpersbericht">
    <w:name w:val="Tussenkopje / Inleiding persbericht"/>
    <w:basedOn w:val="Standaard"/>
    <w:qFormat/>
    <w:rsid w:val="00FE2507"/>
    <w:pPr>
      <w:spacing w:before="280"/>
    </w:pPr>
    <w:rPr>
      <w:b/>
    </w:rPr>
  </w:style>
  <w:style w:type="paragraph" w:customStyle="1" w:styleId="Tussenkopjemetcijfer">
    <w:name w:val="Tussenkopje met cijfer"/>
    <w:basedOn w:val="Standaard"/>
    <w:qFormat/>
    <w:rsid w:val="00FE2507"/>
    <w:pPr>
      <w:numPr>
        <w:numId w:val="2"/>
      </w:numPr>
    </w:pPr>
    <w:rPr>
      <w:b/>
    </w:rPr>
  </w:style>
  <w:style w:type="paragraph" w:customStyle="1" w:styleId="Tussenkopjeuitnodiging">
    <w:name w:val="Tussenkopje uitnodiging"/>
    <w:basedOn w:val="Standaard"/>
    <w:qFormat/>
    <w:rsid w:val="00FE2507"/>
    <w:rPr>
      <w:b/>
      <w:sz w:val="26"/>
    </w:rPr>
  </w:style>
  <w:style w:type="paragraph" w:customStyle="1" w:styleId="Bijschriftkopjerapport">
    <w:name w:val="Bijschrift kopje rapport"/>
    <w:basedOn w:val="Standaard"/>
    <w:qFormat/>
    <w:rsid w:val="00FE2507"/>
    <w:rPr>
      <w:b/>
      <w:sz w:val="18"/>
    </w:rPr>
  </w:style>
  <w:style w:type="paragraph" w:customStyle="1" w:styleId="Bijschriftrapport">
    <w:name w:val="Bijschrift rapport"/>
    <w:basedOn w:val="Standaard"/>
    <w:qFormat/>
    <w:rsid w:val="00FE2507"/>
    <w:rPr>
      <w:sz w:val="18"/>
    </w:rPr>
  </w:style>
  <w:style w:type="paragraph" w:customStyle="1" w:styleId="Figuurkoprapport">
    <w:name w:val="Figuurkop rapport"/>
    <w:basedOn w:val="Standaard"/>
    <w:qFormat/>
    <w:rsid w:val="00FE2507"/>
    <w:pPr>
      <w:spacing w:before="560"/>
    </w:pPr>
    <w:rPr>
      <w:b/>
      <w:sz w:val="18"/>
    </w:rPr>
  </w:style>
  <w:style w:type="paragraph" w:customStyle="1" w:styleId="Voetnootrapport">
    <w:name w:val="Voetnoot rapport"/>
    <w:basedOn w:val="Standaard"/>
    <w:qFormat/>
    <w:rsid w:val="00FE2507"/>
    <w:pPr>
      <w:numPr>
        <w:numId w:val="3"/>
      </w:numPr>
      <w:spacing w:before="560" w:line="200" w:lineRule="atLeast"/>
    </w:pPr>
    <w:rPr>
      <w:sz w:val="17"/>
    </w:rPr>
  </w:style>
  <w:style w:type="paragraph" w:customStyle="1" w:styleId="Alineakopjerapport">
    <w:name w:val="Alineakopje rapport"/>
    <w:basedOn w:val="Standaard"/>
    <w:qFormat/>
    <w:rsid w:val="00FE2507"/>
    <w:pPr>
      <w:spacing w:before="280"/>
    </w:pPr>
    <w:rPr>
      <w:i/>
    </w:rPr>
  </w:style>
  <w:style w:type="paragraph" w:customStyle="1" w:styleId="TussenkopjerapportOndertiteltitelpagina">
    <w:name w:val="Tussenkopje rapport / Ondertitel titelpagina"/>
    <w:basedOn w:val="Standaard"/>
    <w:qFormat/>
    <w:rsid w:val="00FE2507"/>
    <w:pPr>
      <w:spacing w:before="280"/>
    </w:pPr>
    <w:rPr>
      <w:b/>
    </w:rPr>
  </w:style>
  <w:style w:type="paragraph" w:customStyle="1" w:styleId="Opsommingbullet">
    <w:name w:val="Opsomming bullet"/>
    <w:basedOn w:val="Standaard"/>
    <w:qFormat/>
    <w:rsid w:val="002B5524"/>
    <w:pPr>
      <w:numPr>
        <w:numId w:val="6"/>
      </w:numPr>
    </w:pPr>
  </w:style>
  <w:style w:type="paragraph" w:customStyle="1" w:styleId="Opsommingcijfer">
    <w:name w:val="Opsomming cijfer"/>
    <w:basedOn w:val="Standaard"/>
    <w:qFormat/>
    <w:rsid w:val="00FE2507"/>
    <w:pPr>
      <w:numPr>
        <w:numId w:val="4"/>
      </w:numPr>
    </w:pPr>
  </w:style>
  <w:style w:type="paragraph" w:customStyle="1" w:styleId="Opsommingletter">
    <w:name w:val="Opsomming letter"/>
    <w:basedOn w:val="Standaard"/>
    <w:qFormat/>
    <w:rsid w:val="00FE2507"/>
    <w:pPr>
      <w:numPr>
        <w:numId w:val="5"/>
      </w:numPr>
    </w:pPr>
  </w:style>
  <w:style w:type="paragraph" w:styleId="Inhopg1">
    <w:name w:val="toc 1"/>
    <w:basedOn w:val="Standaard"/>
    <w:next w:val="Standaard"/>
    <w:autoRedefine/>
    <w:semiHidden/>
    <w:rsid w:val="003B3222"/>
    <w:pPr>
      <w:spacing w:before="280"/>
      <w:ind w:left="159" w:hanging="159"/>
    </w:pPr>
    <w:rPr>
      <w:b/>
    </w:rPr>
  </w:style>
  <w:style w:type="paragraph" w:styleId="Inhopg2">
    <w:name w:val="toc 2"/>
    <w:basedOn w:val="Standaard"/>
    <w:next w:val="Standaard"/>
    <w:autoRedefine/>
    <w:semiHidden/>
    <w:rsid w:val="003B3222"/>
    <w:pPr>
      <w:ind w:left="301" w:hanging="301"/>
    </w:pPr>
  </w:style>
  <w:style w:type="paragraph" w:styleId="Inhopg3">
    <w:name w:val="toc 3"/>
    <w:basedOn w:val="Standaard"/>
    <w:next w:val="Standaard"/>
    <w:autoRedefine/>
    <w:semiHidden/>
    <w:rsid w:val="003B3222"/>
    <w:pPr>
      <w:ind w:left="442" w:hanging="442"/>
    </w:pPr>
  </w:style>
  <w:style w:type="paragraph" w:customStyle="1" w:styleId="DocumentnaamKopRapporttiteltitelpagina">
    <w:name w:val="Documentnaam / Kop / Rapporttitel titelpagina"/>
    <w:basedOn w:val="Standaard"/>
    <w:qFormat/>
    <w:rsid w:val="00FE2507"/>
    <w:pPr>
      <w:spacing w:line="560" w:lineRule="atLeast"/>
    </w:pPr>
    <w:rPr>
      <w:b/>
      <w:sz w:val="42"/>
    </w:rPr>
  </w:style>
  <w:style w:type="paragraph" w:customStyle="1" w:styleId="AdresRetouradresNaamgemeenteDatumKenmerkPaginaAfzenderentitelVersieendatum">
    <w:name w:val="Adres / Retouradres / Naam gemeente / Datum / Kenmerk / Pagina / Afzender en titel / Versie en datum"/>
    <w:basedOn w:val="Standaard"/>
    <w:qFormat/>
    <w:rsid w:val="00FE2507"/>
    <w:pPr>
      <w:spacing w:line="240" w:lineRule="atLeast"/>
    </w:pPr>
    <w:rPr>
      <w:sz w:val="17"/>
    </w:rPr>
  </w:style>
  <w:style w:type="paragraph" w:customStyle="1" w:styleId="KopjesdatumKenmerketcRouteVerwijzing">
    <w:name w:val="Kopjes datum / Kenmerk etc. / Route / Verwijzing"/>
    <w:basedOn w:val="Standaard"/>
    <w:qFormat/>
    <w:rsid w:val="00FE2507"/>
    <w:rPr>
      <w:sz w:val="17"/>
    </w:rPr>
  </w:style>
  <w:style w:type="paragraph" w:customStyle="1" w:styleId="Tabelkolomkopjes">
    <w:name w:val="Tabelkolomkopjes"/>
    <w:basedOn w:val="Standaard"/>
    <w:qFormat/>
    <w:rsid w:val="00FE2507"/>
    <w:pPr>
      <w:jc w:val="right"/>
    </w:pPr>
    <w:rPr>
      <w:b/>
      <w:sz w:val="18"/>
    </w:rPr>
  </w:style>
  <w:style w:type="paragraph" w:customStyle="1" w:styleId="TabeltekstRegular">
    <w:name w:val="Tabeltekst Regular"/>
    <w:basedOn w:val="Standaard"/>
    <w:qFormat/>
    <w:rsid w:val="00FE2507"/>
    <w:pPr>
      <w:jc w:val="right"/>
    </w:pPr>
    <w:rPr>
      <w:sz w:val="18"/>
    </w:rPr>
  </w:style>
  <w:style w:type="paragraph" w:customStyle="1" w:styleId="TabeltekstmetBoldaccenten">
    <w:name w:val="Tabeltekst met Bold accenten"/>
    <w:basedOn w:val="Standaard"/>
    <w:qFormat/>
    <w:rsid w:val="00FE2507"/>
    <w:rPr>
      <w:b/>
      <w:sz w:val="18"/>
    </w:rPr>
  </w:style>
  <w:style w:type="table" w:styleId="Lichtelijst-accent1">
    <w:name w:val="Light List Accent 1"/>
    <w:basedOn w:val="Standaardtabel"/>
    <w:uiPriority w:val="61"/>
    <w:rsid w:val="009E4F69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Lijstalinea">
    <w:name w:val="List Paragraph"/>
    <w:basedOn w:val="Standaard"/>
    <w:uiPriority w:val="34"/>
    <w:qFormat/>
    <w:rsid w:val="009E4F69"/>
    <w:pPr>
      <w:ind w:left="720"/>
      <w:contextualSpacing/>
    </w:pPr>
  </w:style>
  <w:style w:type="table" w:styleId="Tabelraster">
    <w:name w:val="Table Grid"/>
    <w:basedOn w:val="Standaardtabel"/>
    <w:uiPriority w:val="39"/>
    <w:rsid w:val="0049290D"/>
    <w:pPr>
      <w:spacing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semiHidden/>
    <w:unhideWhenUsed/>
    <w:rsid w:val="00135246"/>
    <w:rPr>
      <w:sz w:val="16"/>
      <w:szCs w:val="16"/>
    </w:rPr>
  </w:style>
  <w:style w:type="paragraph" w:styleId="Tekstopmerking">
    <w:name w:val="annotation text"/>
    <w:basedOn w:val="Standaard"/>
    <w:link w:val="TekstopmerkingChar"/>
    <w:semiHidden/>
    <w:unhideWhenUsed/>
    <w:rsid w:val="00135246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semiHidden/>
    <w:rsid w:val="00135246"/>
    <w:rPr>
      <w:rFonts w:ascii="Calibri" w:eastAsiaTheme="minorHAnsi" w:hAnsi="Calibri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semiHidden/>
    <w:unhideWhenUsed/>
    <w:rsid w:val="0013524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semiHidden/>
    <w:rsid w:val="00135246"/>
    <w:rPr>
      <w:rFonts w:ascii="Calibri" w:eastAsiaTheme="minorHAnsi" w:hAnsi="Calibri"/>
      <w:b/>
      <w:bCs/>
      <w:sz w:val="20"/>
      <w:szCs w:val="20"/>
    </w:rPr>
  </w:style>
  <w:style w:type="paragraph" w:styleId="Ballontekst">
    <w:name w:val="Balloon Text"/>
    <w:basedOn w:val="Standaard"/>
    <w:link w:val="BallontekstChar"/>
    <w:rsid w:val="00135246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rsid w:val="00135246"/>
    <w:rPr>
      <w:rFonts w:ascii="Segoe UI" w:eastAsiaTheme="minorHAnsi" w:hAnsi="Segoe UI" w:cs="Segoe UI"/>
      <w:sz w:val="18"/>
      <w:szCs w:val="18"/>
    </w:rPr>
  </w:style>
  <w:style w:type="table" w:customStyle="1" w:styleId="Tabelraster1">
    <w:name w:val="Tabelraster1"/>
    <w:basedOn w:val="Standaardtabel"/>
    <w:next w:val="Tabelraster"/>
    <w:uiPriority w:val="39"/>
    <w:rsid w:val="00AB6240"/>
    <w:pPr>
      <w:spacing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Standaardtabel"/>
    <w:next w:val="Tabelraster"/>
    <w:uiPriority w:val="59"/>
    <w:rsid w:val="00764F2A"/>
    <w:pPr>
      <w:spacing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3">
    <w:name w:val="Tabelraster3"/>
    <w:basedOn w:val="Standaardtabel"/>
    <w:next w:val="Tabelraster"/>
    <w:uiPriority w:val="59"/>
    <w:rsid w:val="00F603A8"/>
    <w:pPr>
      <w:spacing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4">
    <w:name w:val="Tabelraster4"/>
    <w:basedOn w:val="Standaardtabel"/>
    <w:next w:val="Tabelraster"/>
    <w:uiPriority w:val="59"/>
    <w:rsid w:val="0000316A"/>
    <w:pPr>
      <w:spacing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5">
    <w:name w:val="Tabelraster5"/>
    <w:basedOn w:val="Standaardtabel"/>
    <w:next w:val="Tabelraster"/>
    <w:uiPriority w:val="99"/>
    <w:rsid w:val="00F5289E"/>
    <w:pPr>
      <w:spacing w:line="240" w:lineRule="auto"/>
    </w:pPr>
    <w:rPr>
      <w:rFonts w:ascii="Cambria" w:eastAsia="MS Mincho" w:hAnsi="Cambr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50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4B73EF-F439-4A5C-9F22-D562A6928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300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Amsterdam</Company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Krabbendam, Rutger</dc:creator>
  <cp:lastModifiedBy>Maarten de Boer</cp:lastModifiedBy>
  <cp:revision>2</cp:revision>
  <cp:lastPrinted>2017-10-24T14:50:00Z</cp:lastPrinted>
  <dcterms:created xsi:type="dcterms:W3CDTF">2017-11-30T11:01:00Z</dcterms:created>
  <dcterms:modified xsi:type="dcterms:W3CDTF">2017-11-30T11:01:00Z</dcterms:modified>
</cp:coreProperties>
</file>